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A5BA0" w14:textId="77777777" w:rsidR="00EB75A1" w:rsidRPr="006F006B" w:rsidRDefault="00132752">
      <w:pPr>
        <w:rPr>
          <w:rFonts w:ascii="Arial" w:hAnsi="Arial" w:cs="Arial"/>
        </w:rPr>
      </w:pPr>
      <w:r w:rsidRPr="006F006B">
        <w:rPr>
          <w:rFonts w:ascii="Arial" w:hAnsi="Arial" w:cs="Arial"/>
          <w:b/>
        </w:rPr>
        <w:t>Medienmitteilung</w:t>
      </w:r>
    </w:p>
    <w:p w14:paraId="7209BB19" w14:textId="77777777" w:rsidR="00EB75A1" w:rsidRPr="006F006B" w:rsidRDefault="00132752">
      <w:pPr>
        <w:rPr>
          <w:rFonts w:ascii="Arial" w:hAnsi="Arial" w:cs="Arial"/>
        </w:rPr>
      </w:pPr>
      <w:r w:rsidRPr="006F006B">
        <w:rPr>
          <w:rFonts w:ascii="Arial" w:hAnsi="Arial" w:cs="Arial"/>
        </w:rPr>
        <w:t>Basel/Zürich, 24. August 2026</w:t>
      </w:r>
    </w:p>
    <w:p w14:paraId="7A5BB433" w14:textId="77777777" w:rsidR="00EB75A1" w:rsidRPr="006F006B" w:rsidRDefault="00EB75A1">
      <w:pPr>
        <w:rPr>
          <w:rFonts w:ascii="Arial" w:hAnsi="Arial" w:cs="Arial"/>
        </w:rPr>
      </w:pPr>
    </w:p>
    <w:p w14:paraId="2B1D0DFA" w14:textId="5F515ED0" w:rsidR="00EB75A1" w:rsidRPr="006F006B" w:rsidRDefault="00132752">
      <w:pPr>
        <w:pStyle w:val="Titel"/>
        <w:rPr>
          <w:rFonts w:ascii="Arial" w:hAnsi="Arial" w:cs="Arial"/>
          <w:sz w:val="48"/>
          <w:szCs w:val="48"/>
        </w:rPr>
      </w:pPr>
      <w:r w:rsidRPr="006F006B">
        <w:rPr>
          <w:rFonts w:ascii="Arial" w:hAnsi="Arial" w:cs="Arial"/>
          <w:sz w:val="48"/>
          <w:szCs w:val="48"/>
        </w:rPr>
        <w:t xml:space="preserve">400 Quadratmeter Blumenwiese verwandeln den Meret Oppenheim-Platz in eine </w:t>
      </w:r>
      <w:r w:rsidR="006F006B">
        <w:rPr>
          <w:rFonts w:ascii="Arial" w:hAnsi="Arial" w:cs="Arial"/>
          <w:sz w:val="48"/>
          <w:szCs w:val="48"/>
        </w:rPr>
        <w:br/>
      </w:r>
      <w:r w:rsidR="000B6EA2" w:rsidRPr="006F006B">
        <w:rPr>
          <w:rFonts w:ascii="Arial" w:hAnsi="Arial" w:cs="Arial"/>
          <w:sz w:val="48"/>
          <w:szCs w:val="48"/>
        </w:rPr>
        <w:t>Grüninsel</w:t>
      </w:r>
    </w:p>
    <w:p w14:paraId="70DB4AEA" w14:textId="39F7B51E" w:rsidR="00EB75A1" w:rsidRPr="006F006B" w:rsidRDefault="006F006B" w:rsidP="006F006B">
      <w:pPr>
        <w:spacing w:line="276" w:lineRule="auto"/>
        <w:rPr>
          <w:rFonts w:ascii="Arial" w:hAnsi="Arial" w:cs="Arial"/>
        </w:rPr>
      </w:pPr>
      <w:r w:rsidRPr="006F006B">
        <w:rPr>
          <w:rFonts w:ascii="Arial" w:hAnsi="Arial" w:cs="Arial"/>
          <w:b/>
        </w:rPr>
        <w:br/>
      </w:r>
      <w:r w:rsidR="006778C4" w:rsidRPr="006F006B">
        <w:rPr>
          <w:rFonts w:ascii="Arial" w:hAnsi="Arial" w:cs="Arial"/>
          <w:b/>
        </w:rPr>
        <w:t xml:space="preserve">Vom 3. </w:t>
      </w:r>
      <w:r w:rsidR="008E1C4F" w:rsidRPr="006F006B">
        <w:rPr>
          <w:rFonts w:ascii="Arial" w:hAnsi="Arial" w:cs="Arial"/>
          <w:b/>
        </w:rPr>
        <w:t>b</w:t>
      </w:r>
      <w:r w:rsidR="006778C4" w:rsidRPr="006F006B">
        <w:rPr>
          <w:rFonts w:ascii="Arial" w:hAnsi="Arial" w:cs="Arial"/>
          <w:b/>
        </w:rPr>
        <w:t>is 6. September 2026 blüht es</w:t>
      </w:r>
      <w:r w:rsidR="00D27A5E" w:rsidRPr="006F006B">
        <w:rPr>
          <w:rFonts w:ascii="Arial" w:hAnsi="Arial" w:cs="Arial"/>
          <w:b/>
        </w:rPr>
        <w:t xml:space="preserve"> wieder</w:t>
      </w:r>
      <w:r w:rsidR="006778C4" w:rsidRPr="006F006B">
        <w:rPr>
          <w:rFonts w:ascii="Arial" w:hAnsi="Arial" w:cs="Arial"/>
          <w:b/>
        </w:rPr>
        <w:t xml:space="preserve"> hinter dem Ba</w:t>
      </w:r>
      <w:r w:rsidR="00F74BA4" w:rsidRPr="006F006B">
        <w:rPr>
          <w:rFonts w:ascii="Arial" w:hAnsi="Arial" w:cs="Arial"/>
          <w:b/>
        </w:rPr>
        <w:t>hn</w:t>
      </w:r>
      <w:r w:rsidR="006778C4" w:rsidRPr="006F006B">
        <w:rPr>
          <w:rFonts w:ascii="Arial" w:hAnsi="Arial" w:cs="Arial"/>
          <w:b/>
        </w:rPr>
        <w:t xml:space="preserve">hof Basel SBB: </w:t>
      </w:r>
      <w:r w:rsidR="00F74BA4" w:rsidRPr="006F006B">
        <w:rPr>
          <w:rFonts w:ascii="Arial" w:hAnsi="Arial" w:cs="Arial"/>
          <w:b/>
        </w:rPr>
        <w:t xml:space="preserve">«Basel blüht auf» verlegt </w:t>
      </w:r>
      <w:r w:rsidR="00993651" w:rsidRPr="006F006B">
        <w:rPr>
          <w:rFonts w:ascii="Arial" w:hAnsi="Arial" w:cs="Arial"/>
          <w:b/>
        </w:rPr>
        <w:t xml:space="preserve">2000 Wiesenziegel zu einer artenreichen Blumenwiese. </w:t>
      </w:r>
      <w:r w:rsidR="0075714C" w:rsidRPr="006F006B">
        <w:rPr>
          <w:rFonts w:ascii="Arial" w:hAnsi="Arial" w:cs="Arial"/>
          <w:b/>
        </w:rPr>
        <w:t>In der einzigartigen Kooperation</w:t>
      </w:r>
      <w:r w:rsidR="00132752" w:rsidRPr="006F006B">
        <w:rPr>
          <w:rFonts w:ascii="Arial" w:hAnsi="Arial" w:cs="Arial"/>
          <w:b/>
        </w:rPr>
        <w:t xml:space="preserve"> zeigen BirdLife Schweiz, die Basler Kantonalbank und die Christoph Merian Stiftung, wie Natur in der Stadt </w:t>
      </w:r>
      <w:r w:rsidR="000B6EA2" w:rsidRPr="006F006B">
        <w:rPr>
          <w:rFonts w:ascii="Arial" w:hAnsi="Arial" w:cs="Arial"/>
          <w:b/>
        </w:rPr>
        <w:t>die Lebensqualität verbessert</w:t>
      </w:r>
      <w:r w:rsidR="00132752" w:rsidRPr="006F006B">
        <w:rPr>
          <w:rFonts w:ascii="Arial" w:hAnsi="Arial" w:cs="Arial"/>
          <w:b/>
        </w:rPr>
        <w:t xml:space="preserve"> – mit einer </w:t>
      </w:r>
      <w:r w:rsidR="0075714C" w:rsidRPr="006F006B">
        <w:rPr>
          <w:rFonts w:ascii="Arial" w:hAnsi="Arial" w:cs="Arial"/>
          <w:b/>
        </w:rPr>
        <w:t xml:space="preserve">grossen, artenreichen Wiese, </w:t>
      </w:r>
      <w:r w:rsidR="00132752" w:rsidRPr="006F006B">
        <w:rPr>
          <w:rFonts w:ascii="Arial" w:hAnsi="Arial" w:cs="Arial"/>
          <w:b/>
        </w:rPr>
        <w:t xml:space="preserve">zwei </w:t>
      </w:r>
      <w:r w:rsidR="00D27A5E" w:rsidRPr="006F006B">
        <w:rPr>
          <w:rFonts w:ascii="Arial" w:hAnsi="Arial" w:cs="Arial"/>
          <w:b/>
        </w:rPr>
        <w:t>Insekten-</w:t>
      </w:r>
      <w:r w:rsidR="00132752" w:rsidRPr="006F006B">
        <w:rPr>
          <w:rFonts w:ascii="Arial" w:hAnsi="Arial" w:cs="Arial"/>
          <w:b/>
        </w:rPr>
        <w:t>Flugsimulatoren,</w:t>
      </w:r>
      <w:r w:rsidR="0075714C" w:rsidRPr="006F006B">
        <w:rPr>
          <w:rFonts w:ascii="Arial" w:hAnsi="Arial" w:cs="Arial"/>
          <w:b/>
        </w:rPr>
        <w:t xml:space="preserve"> einer Ausstellung,</w:t>
      </w:r>
      <w:r w:rsidR="00132752" w:rsidRPr="006F006B">
        <w:rPr>
          <w:rFonts w:ascii="Arial" w:hAnsi="Arial" w:cs="Arial"/>
          <w:b/>
        </w:rPr>
        <w:t xml:space="preserve"> Spielen für Gross und Klein</w:t>
      </w:r>
      <w:r w:rsidR="006836B3" w:rsidRPr="006F006B">
        <w:rPr>
          <w:rFonts w:ascii="Arial" w:hAnsi="Arial" w:cs="Arial"/>
          <w:b/>
        </w:rPr>
        <w:t>. Eröffnet wird die Initiative am 2.</w:t>
      </w:r>
      <w:r w:rsidR="007F737A" w:rsidRPr="006F006B">
        <w:rPr>
          <w:rFonts w:ascii="Arial" w:hAnsi="Arial" w:cs="Arial"/>
          <w:b/>
        </w:rPr>
        <w:t xml:space="preserve"> September</w:t>
      </w:r>
      <w:r w:rsidR="006836B3" w:rsidRPr="006F006B">
        <w:rPr>
          <w:rFonts w:ascii="Arial" w:hAnsi="Arial" w:cs="Arial"/>
          <w:b/>
        </w:rPr>
        <w:t xml:space="preserve"> mit einem Anlass bei dem unter anderen André Hoffmann, Vizeverwaltungsratspräsident der Roche Holding AG, über die Bedeutung der Biodiversität für die Wirtschaft sprechen wird</w:t>
      </w:r>
      <w:r w:rsidR="00132752" w:rsidRPr="006F006B">
        <w:rPr>
          <w:rFonts w:ascii="Arial" w:hAnsi="Arial" w:cs="Arial"/>
          <w:b/>
        </w:rPr>
        <w:t>. Danach zieht die Wiese weiter und wertet Lebensräume in der Region auf, unter anderem im BirdLife-Artenförderungsprojekt für den Gartenrotschwanz.</w:t>
      </w:r>
      <w:r w:rsidR="0075714C" w:rsidRPr="006F006B">
        <w:rPr>
          <w:rFonts w:ascii="Arial" w:hAnsi="Arial" w:cs="Arial"/>
          <w:b/>
        </w:rPr>
        <w:t xml:space="preserve"> Für die Besucher stehen 500 </w:t>
      </w:r>
      <w:r w:rsidR="002479CA" w:rsidRPr="006F006B">
        <w:rPr>
          <w:rFonts w:ascii="Arial" w:hAnsi="Arial" w:cs="Arial"/>
          <w:b/>
        </w:rPr>
        <w:t>Wiesenziegel</w:t>
      </w:r>
      <w:r w:rsidR="0075714C" w:rsidRPr="006F006B">
        <w:rPr>
          <w:rFonts w:ascii="Arial" w:hAnsi="Arial" w:cs="Arial"/>
          <w:b/>
        </w:rPr>
        <w:t xml:space="preserve"> zum </w:t>
      </w:r>
      <w:r w:rsidR="00EB1F4F" w:rsidRPr="006F006B">
        <w:rPr>
          <w:rFonts w:ascii="Arial" w:hAnsi="Arial" w:cs="Arial"/>
          <w:b/>
        </w:rPr>
        <w:t>Kauf bereit</w:t>
      </w:r>
      <w:r w:rsidR="0075714C" w:rsidRPr="006F006B">
        <w:rPr>
          <w:rFonts w:ascii="Arial" w:hAnsi="Arial" w:cs="Arial"/>
          <w:b/>
        </w:rPr>
        <w:t>.</w:t>
      </w:r>
    </w:p>
    <w:p w14:paraId="51B2E079" w14:textId="6EEC2041" w:rsidR="00EB75A1" w:rsidRPr="006F006B" w:rsidRDefault="006F006B" w:rsidP="006F006B">
      <w:pPr>
        <w:spacing w:line="276" w:lineRule="auto"/>
        <w:rPr>
          <w:rFonts w:ascii="Arial" w:hAnsi="Arial" w:cs="Arial"/>
        </w:rPr>
      </w:pPr>
      <w:r w:rsidRPr="006F006B">
        <w:rPr>
          <w:rFonts w:ascii="Arial" w:hAnsi="Arial" w:cs="Arial"/>
        </w:rPr>
        <w:br/>
      </w:r>
      <w:r w:rsidR="00132752" w:rsidRPr="006F006B">
        <w:rPr>
          <w:rFonts w:ascii="Arial" w:hAnsi="Arial" w:cs="Arial"/>
        </w:rPr>
        <w:t xml:space="preserve">Der Meret Oppenheim-Platz ist an heissen Tagen ein grauer, </w:t>
      </w:r>
      <w:r w:rsidR="00D27A5E" w:rsidRPr="006F006B">
        <w:rPr>
          <w:rFonts w:ascii="Arial" w:hAnsi="Arial" w:cs="Arial"/>
        </w:rPr>
        <w:t xml:space="preserve">überhitzter </w:t>
      </w:r>
      <w:r w:rsidR="00132752" w:rsidRPr="006F006B">
        <w:rPr>
          <w:rFonts w:ascii="Arial" w:hAnsi="Arial" w:cs="Arial"/>
        </w:rPr>
        <w:t xml:space="preserve">Ort. </w:t>
      </w:r>
      <w:r w:rsidR="000B6EA2" w:rsidRPr="006F006B">
        <w:rPr>
          <w:rFonts w:ascii="Arial" w:hAnsi="Arial" w:cs="Arial"/>
        </w:rPr>
        <w:t>Zum</w:t>
      </w:r>
      <w:r w:rsidR="00132752" w:rsidRPr="006F006B">
        <w:rPr>
          <w:rFonts w:ascii="Arial" w:hAnsi="Arial" w:cs="Arial"/>
        </w:rPr>
        <w:t xml:space="preserve"> 3. September 2026 verändert er sein Gesicht: </w:t>
      </w:r>
      <w:r w:rsidR="0075714C" w:rsidRPr="006F006B">
        <w:rPr>
          <w:rFonts w:ascii="Arial" w:hAnsi="Arial" w:cs="Arial"/>
        </w:rPr>
        <w:t xml:space="preserve">«Basel blüht auf» </w:t>
      </w:r>
      <w:r w:rsidR="00132752" w:rsidRPr="006F006B">
        <w:rPr>
          <w:rFonts w:ascii="Arial" w:hAnsi="Arial" w:cs="Arial"/>
        </w:rPr>
        <w:t xml:space="preserve">verlegt 2000 Wiesenziegel, und </w:t>
      </w:r>
      <w:r w:rsidR="000B6EA2" w:rsidRPr="006F006B">
        <w:rPr>
          <w:rFonts w:ascii="Arial" w:hAnsi="Arial" w:cs="Arial"/>
        </w:rPr>
        <w:t>anstelle von</w:t>
      </w:r>
      <w:r w:rsidR="00132752" w:rsidRPr="006F006B">
        <w:rPr>
          <w:rFonts w:ascii="Arial" w:hAnsi="Arial" w:cs="Arial"/>
        </w:rPr>
        <w:t xml:space="preserve"> Asphalt </w:t>
      </w:r>
      <w:r w:rsidR="000B6EA2" w:rsidRPr="006F006B">
        <w:rPr>
          <w:rFonts w:ascii="Arial" w:hAnsi="Arial" w:cs="Arial"/>
        </w:rPr>
        <w:t xml:space="preserve">liegt </w:t>
      </w:r>
      <w:r w:rsidR="00132752" w:rsidRPr="006F006B">
        <w:rPr>
          <w:rFonts w:ascii="Arial" w:hAnsi="Arial" w:cs="Arial"/>
        </w:rPr>
        <w:t xml:space="preserve">eine rund </w:t>
      </w:r>
      <w:r w:rsidR="00A76C4B" w:rsidRPr="006F006B">
        <w:rPr>
          <w:rFonts w:ascii="Arial" w:hAnsi="Arial" w:cs="Arial"/>
        </w:rPr>
        <w:t>400</w:t>
      </w:r>
      <w:r w:rsidR="00205330" w:rsidRPr="006F006B">
        <w:rPr>
          <w:rFonts w:ascii="Arial" w:hAnsi="Arial" w:cs="Arial"/>
        </w:rPr>
        <w:t xml:space="preserve"> </w:t>
      </w:r>
      <w:r w:rsidR="00132752" w:rsidRPr="006F006B">
        <w:rPr>
          <w:rFonts w:ascii="Arial" w:hAnsi="Arial" w:cs="Arial"/>
        </w:rPr>
        <w:t xml:space="preserve">Quadratmeter grosse Blumenwiese – mit Margeriten, Wiesen-Salbei, Wilder Möhre und Dutzenden weiterer einheimischer Arten. Vier Tage lang lässt sich mitten in der Stadt erleben, was eine artenreiche Wiese ausmacht: Sie summt, duftet und </w:t>
      </w:r>
      <w:r w:rsidR="009F672A" w:rsidRPr="006F006B">
        <w:rPr>
          <w:rFonts w:ascii="Arial" w:hAnsi="Arial" w:cs="Arial"/>
        </w:rPr>
        <w:t>kühlt</w:t>
      </w:r>
      <w:r w:rsidR="00132752" w:rsidRPr="006F006B">
        <w:rPr>
          <w:rFonts w:ascii="Arial" w:hAnsi="Arial" w:cs="Arial"/>
        </w:rPr>
        <w:t>.</w:t>
      </w:r>
    </w:p>
    <w:p w14:paraId="64410A1D" w14:textId="01AB5600" w:rsidR="00EB75A1" w:rsidRPr="006F006B" w:rsidRDefault="00132752" w:rsidP="006F006B">
      <w:pPr>
        <w:spacing w:line="276" w:lineRule="auto"/>
        <w:rPr>
          <w:rFonts w:ascii="Arial" w:hAnsi="Arial" w:cs="Arial"/>
        </w:rPr>
      </w:pPr>
      <w:r w:rsidRPr="006F006B">
        <w:rPr>
          <w:rFonts w:ascii="Arial" w:hAnsi="Arial" w:cs="Arial"/>
        </w:rPr>
        <w:t>Genau solche Wiesen sind in der Schweiz fast verschwunden. Über 90 Prozent der blütenreich</w:t>
      </w:r>
      <w:r w:rsidR="00D27A5E" w:rsidRPr="006F006B">
        <w:rPr>
          <w:rFonts w:ascii="Arial" w:hAnsi="Arial" w:cs="Arial"/>
        </w:rPr>
        <w:t>st</w:t>
      </w:r>
      <w:r w:rsidRPr="006F006B">
        <w:rPr>
          <w:rFonts w:ascii="Arial" w:hAnsi="Arial" w:cs="Arial"/>
        </w:rPr>
        <w:t xml:space="preserve">en </w:t>
      </w:r>
      <w:r w:rsidR="00D27A5E" w:rsidRPr="006F006B">
        <w:rPr>
          <w:rFonts w:ascii="Arial" w:hAnsi="Arial" w:cs="Arial"/>
        </w:rPr>
        <w:t>Magerw</w:t>
      </w:r>
      <w:r w:rsidRPr="006F006B">
        <w:rPr>
          <w:rFonts w:ascii="Arial" w:hAnsi="Arial" w:cs="Arial"/>
        </w:rPr>
        <w:t xml:space="preserve">iesen sind verloren gegangen – vor allem, weil die Landwirtschaft immer intensiver wurde und weil im Siedlungsgebiet kaum Flächen für die Natur </w:t>
      </w:r>
      <w:r w:rsidR="0075714C" w:rsidRPr="006F006B">
        <w:rPr>
          <w:rFonts w:ascii="Arial" w:hAnsi="Arial" w:cs="Arial"/>
        </w:rPr>
        <w:t>übrigbleiben</w:t>
      </w:r>
      <w:r w:rsidRPr="006F006B">
        <w:rPr>
          <w:rFonts w:ascii="Arial" w:hAnsi="Arial" w:cs="Arial"/>
        </w:rPr>
        <w:t xml:space="preserve">. </w:t>
      </w:r>
      <w:r w:rsidR="00D27A5E" w:rsidRPr="006F006B">
        <w:rPr>
          <w:rFonts w:ascii="Arial" w:hAnsi="Arial" w:cs="Arial"/>
        </w:rPr>
        <w:t xml:space="preserve">Über </w:t>
      </w:r>
      <w:r w:rsidRPr="006F006B">
        <w:rPr>
          <w:rFonts w:ascii="Arial" w:hAnsi="Arial" w:cs="Arial"/>
        </w:rPr>
        <w:t xml:space="preserve">ein Drittel der einheimischen Tier- und Pflanzenarten ist gefährdet oder </w:t>
      </w:r>
      <w:r w:rsidR="00D27A5E" w:rsidRPr="006F006B">
        <w:rPr>
          <w:rFonts w:ascii="Arial" w:hAnsi="Arial" w:cs="Arial"/>
        </w:rPr>
        <w:t>sogar bereits ausgestorben in unserem Land</w:t>
      </w:r>
      <w:r w:rsidRPr="006F006B">
        <w:rPr>
          <w:rFonts w:ascii="Arial" w:hAnsi="Arial" w:cs="Arial"/>
        </w:rPr>
        <w:t xml:space="preserve">. </w:t>
      </w:r>
      <w:r w:rsidR="000B6EA2" w:rsidRPr="006F006B">
        <w:rPr>
          <w:rFonts w:ascii="Arial" w:hAnsi="Arial" w:cs="Arial"/>
        </w:rPr>
        <w:t>Damit steht die</w:t>
      </w:r>
      <w:r w:rsidRPr="006F006B">
        <w:rPr>
          <w:rFonts w:ascii="Arial" w:hAnsi="Arial" w:cs="Arial"/>
        </w:rPr>
        <w:t xml:space="preserve"> Schweiz</w:t>
      </w:r>
      <w:r w:rsidR="00D27A5E" w:rsidRPr="006F006B">
        <w:rPr>
          <w:rFonts w:ascii="Arial" w:hAnsi="Arial" w:cs="Arial"/>
        </w:rPr>
        <w:t xml:space="preserve"> deutlich</w:t>
      </w:r>
      <w:r w:rsidRPr="006F006B">
        <w:rPr>
          <w:rFonts w:ascii="Arial" w:hAnsi="Arial" w:cs="Arial"/>
        </w:rPr>
        <w:t xml:space="preserve"> schlechter da als </w:t>
      </w:r>
      <w:r w:rsidR="00D27A5E" w:rsidRPr="006F006B">
        <w:rPr>
          <w:rFonts w:ascii="Arial" w:hAnsi="Arial" w:cs="Arial"/>
        </w:rPr>
        <w:t xml:space="preserve">alle </w:t>
      </w:r>
      <w:r w:rsidRPr="006F006B">
        <w:rPr>
          <w:rFonts w:ascii="Arial" w:hAnsi="Arial" w:cs="Arial"/>
        </w:rPr>
        <w:t>ihre Nachbarländer.</w:t>
      </w:r>
    </w:p>
    <w:p w14:paraId="2E2DF2B9" w14:textId="77777777" w:rsidR="00EB75A1" w:rsidRPr="006F006B" w:rsidRDefault="00132752" w:rsidP="006F006B">
      <w:pPr>
        <w:spacing w:line="276" w:lineRule="auto"/>
        <w:rPr>
          <w:rFonts w:ascii="Arial" w:hAnsi="Arial" w:cs="Arial"/>
        </w:rPr>
      </w:pPr>
      <w:r w:rsidRPr="006F006B">
        <w:rPr>
          <w:rFonts w:ascii="Arial" w:hAnsi="Arial" w:cs="Arial"/>
          <w:b/>
        </w:rPr>
        <w:t>Als Schmetterling durch die Blumenwiese fliegen</w:t>
      </w:r>
    </w:p>
    <w:p w14:paraId="33C5642C" w14:textId="332C0A52" w:rsidR="00EB75A1" w:rsidRPr="006F006B" w:rsidRDefault="00132752" w:rsidP="006F006B">
      <w:pPr>
        <w:spacing w:line="276" w:lineRule="auto"/>
        <w:rPr>
          <w:rFonts w:ascii="Arial" w:hAnsi="Arial" w:cs="Arial"/>
        </w:rPr>
      </w:pPr>
      <w:r w:rsidRPr="006F006B">
        <w:rPr>
          <w:rFonts w:ascii="Arial" w:hAnsi="Arial" w:cs="Arial"/>
        </w:rPr>
        <w:t>Im Zelt erwartet die Besuchenden eine abwechslungsreiche Ausstellung. Besondere Attraktion sind zwei BirdLife-Flugsimulatoren: Wer sich hineinlegt, fliegt als Schmetterling durch eine artenreiche Vegetation und spürt die Flugbewegungen am eigenen Körper. Dazu kommen Spiele für Gross und Klein, die zeigen, warum eine vielfältige Natur uns allen nützt – sie bestäubt unsere Nahrungspflanzen</w:t>
      </w:r>
      <w:r w:rsidR="0075714C" w:rsidRPr="006F006B">
        <w:rPr>
          <w:rFonts w:ascii="Arial" w:hAnsi="Arial" w:cs="Arial"/>
        </w:rPr>
        <w:t>, sorgt für saubere Luft und gutes Wasser</w:t>
      </w:r>
      <w:r w:rsidRPr="006F006B">
        <w:rPr>
          <w:rFonts w:ascii="Arial" w:hAnsi="Arial" w:cs="Arial"/>
        </w:rPr>
        <w:t>, kühlt die Stadt an Hitzetagen und macht die Quartiere lebenswerter.</w:t>
      </w:r>
    </w:p>
    <w:p w14:paraId="4DD84398" w14:textId="3B94BD16" w:rsidR="00EB75A1" w:rsidRPr="006F006B" w:rsidRDefault="00132752" w:rsidP="006F006B">
      <w:pPr>
        <w:spacing w:line="276" w:lineRule="auto"/>
        <w:rPr>
          <w:rFonts w:ascii="Arial" w:hAnsi="Arial" w:cs="Arial"/>
        </w:rPr>
      </w:pPr>
      <w:r w:rsidRPr="006F006B">
        <w:rPr>
          <w:rFonts w:ascii="Arial" w:hAnsi="Arial" w:cs="Arial"/>
          <w:b/>
        </w:rPr>
        <w:t>Ein Stück Natur für den eigenen Balkon</w:t>
      </w:r>
    </w:p>
    <w:p w14:paraId="7CA60983" w14:textId="6D92973B" w:rsidR="00EB75A1" w:rsidRPr="006F006B" w:rsidRDefault="00132752" w:rsidP="006F006B">
      <w:pPr>
        <w:spacing w:line="276" w:lineRule="auto"/>
        <w:rPr>
          <w:rFonts w:ascii="Arial" w:hAnsi="Arial" w:cs="Arial"/>
        </w:rPr>
      </w:pPr>
      <w:r w:rsidRPr="006F006B">
        <w:rPr>
          <w:rFonts w:ascii="Arial" w:hAnsi="Arial" w:cs="Arial"/>
        </w:rPr>
        <w:t xml:space="preserve">Wer möchte, kauft sich am Anlass einen eigenen Wiesenziegel und schafft damit im Garten oder auf dem Balkon selbst ein kleines Stück Natur. «Jede Fläche zählt», sagt </w:t>
      </w:r>
      <w:r w:rsidR="000B6EA2" w:rsidRPr="006F006B">
        <w:rPr>
          <w:rFonts w:ascii="Arial" w:hAnsi="Arial" w:cs="Arial"/>
        </w:rPr>
        <w:t>Raffael Ayé</w:t>
      </w:r>
      <w:r w:rsidRPr="006F006B">
        <w:rPr>
          <w:rFonts w:ascii="Arial" w:hAnsi="Arial" w:cs="Arial"/>
        </w:rPr>
        <w:t xml:space="preserve">, </w:t>
      </w:r>
      <w:r w:rsidR="000B6EA2" w:rsidRPr="006F006B">
        <w:rPr>
          <w:rFonts w:ascii="Arial" w:hAnsi="Arial" w:cs="Arial"/>
        </w:rPr>
        <w:t>Geschäftsleiter von</w:t>
      </w:r>
      <w:r w:rsidRPr="006F006B">
        <w:rPr>
          <w:rFonts w:ascii="Arial" w:hAnsi="Arial" w:cs="Arial"/>
        </w:rPr>
        <w:t xml:space="preserve"> BirdLife </w:t>
      </w:r>
      <w:r w:rsidRPr="006F006B">
        <w:rPr>
          <w:rFonts w:ascii="Arial" w:hAnsi="Arial" w:cs="Arial"/>
        </w:rPr>
        <w:lastRenderedPageBreak/>
        <w:t>Schweiz. «Ob Fenstersims, Balkonkiste oder Garten – wo einheimische Blumen blühen, finden Wildbienen, Schmetterlinge und Vögel Nahrung.»</w:t>
      </w:r>
    </w:p>
    <w:p w14:paraId="788EC43F" w14:textId="1CDE141F" w:rsidR="00EB75A1" w:rsidRPr="006F006B" w:rsidRDefault="00132752" w:rsidP="006F006B">
      <w:pPr>
        <w:spacing w:line="276" w:lineRule="auto"/>
        <w:rPr>
          <w:rFonts w:ascii="Arial" w:hAnsi="Arial" w:cs="Arial"/>
          <w:b/>
        </w:rPr>
      </w:pPr>
      <w:r w:rsidRPr="006F006B">
        <w:rPr>
          <w:rFonts w:ascii="Arial" w:hAnsi="Arial" w:cs="Arial"/>
          <w:b/>
        </w:rPr>
        <w:t>Kraut-</w:t>
      </w:r>
      <w:proofErr w:type="spellStart"/>
      <w:r w:rsidRPr="006F006B">
        <w:rPr>
          <w:rFonts w:ascii="Arial" w:hAnsi="Arial" w:cs="Arial"/>
          <w:b/>
        </w:rPr>
        <w:t>Funding</w:t>
      </w:r>
      <w:proofErr w:type="spellEnd"/>
      <w:r w:rsidRPr="006F006B">
        <w:rPr>
          <w:rFonts w:ascii="Arial" w:hAnsi="Arial" w:cs="Arial"/>
          <w:b/>
        </w:rPr>
        <w:t>: 100 Franken für einen Quadratmeter Wiese</w:t>
      </w:r>
    </w:p>
    <w:p w14:paraId="180BAB03" w14:textId="5AD2D704" w:rsidR="00EB75A1" w:rsidRPr="006F006B" w:rsidRDefault="00132752" w:rsidP="006F006B">
      <w:pPr>
        <w:spacing w:line="276" w:lineRule="auto"/>
        <w:rPr>
          <w:rFonts w:ascii="Arial" w:hAnsi="Arial" w:cs="Arial"/>
        </w:rPr>
      </w:pPr>
      <w:r w:rsidRPr="006F006B">
        <w:rPr>
          <w:rFonts w:ascii="Arial" w:hAnsi="Arial" w:cs="Arial"/>
        </w:rPr>
        <w:t xml:space="preserve">Parallel zum Anlass läuft das «Kraut-Funding» – ein Crowdfunding für die Natur. </w:t>
      </w:r>
      <w:r w:rsidR="000B6EA2" w:rsidRPr="006F006B">
        <w:rPr>
          <w:rFonts w:ascii="Arial" w:hAnsi="Arial" w:cs="Arial"/>
        </w:rPr>
        <w:t>«Basel blüht auf»</w:t>
      </w:r>
      <w:r w:rsidRPr="006F006B">
        <w:rPr>
          <w:rFonts w:ascii="Arial" w:hAnsi="Arial" w:cs="Arial"/>
        </w:rPr>
        <w:t xml:space="preserve"> ruft die Öffentlichkeit auf, mit 100 Franken einen Quadratmeter artenreiche Wiese zu spenden. BirdLife Schweiz pflanzt diese Quadratmeter anschliessend in Naturförderungsprojekten in der Region aus und pflegt sie langfristig.</w:t>
      </w:r>
    </w:p>
    <w:p w14:paraId="76BED44B" w14:textId="77777777" w:rsidR="00EB75A1" w:rsidRPr="006F006B" w:rsidRDefault="00132752" w:rsidP="006F006B">
      <w:pPr>
        <w:spacing w:line="276" w:lineRule="auto"/>
        <w:rPr>
          <w:rFonts w:ascii="Arial" w:hAnsi="Arial" w:cs="Arial"/>
        </w:rPr>
      </w:pPr>
      <w:r w:rsidRPr="006F006B">
        <w:rPr>
          <w:rFonts w:ascii="Arial" w:hAnsi="Arial" w:cs="Arial"/>
          <w:b/>
        </w:rPr>
        <w:t>Die Wiese zieht weiter – zum Gartenrotschwanz</w:t>
      </w:r>
    </w:p>
    <w:p w14:paraId="11E32D12" w14:textId="3181DFE0" w:rsidR="00EB75A1" w:rsidRPr="006F006B" w:rsidRDefault="00132752" w:rsidP="006F006B">
      <w:pPr>
        <w:spacing w:line="276" w:lineRule="auto"/>
        <w:rPr>
          <w:rFonts w:ascii="Arial" w:hAnsi="Arial" w:cs="Arial"/>
        </w:rPr>
      </w:pPr>
      <w:r w:rsidRPr="006F006B">
        <w:rPr>
          <w:rFonts w:ascii="Arial" w:hAnsi="Arial" w:cs="Arial"/>
        </w:rPr>
        <w:t xml:space="preserve">Am 7. September baut </w:t>
      </w:r>
      <w:r w:rsidR="000B6EA2" w:rsidRPr="006F006B">
        <w:rPr>
          <w:rFonts w:ascii="Arial" w:hAnsi="Arial" w:cs="Arial"/>
        </w:rPr>
        <w:t xml:space="preserve">«Basel blüht auf» </w:t>
      </w:r>
      <w:r w:rsidRPr="006F006B">
        <w:rPr>
          <w:rFonts w:ascii="Arial" w:hAnsi="Arial" w:cs="Arial"/>
        </w:rPr>
        <w:t xml:space="preserve">die Wiese wieder ab und bringt sie an ihren endgültigen Bestimmungsort. Damit wertet </w:t>
      </w:r>
      <w:r w:rsidR="000B6EA2" w:rsidRPr="006F006B">
        <w:rPr>
          <w:rFonts w:ascii="Arial" w:hAnsi="Arial" w:cs="Arial"/>
        </w:rPr>
        <w:t xml:space="preserve">«Basel blüht auf» </w:t>
      </w:r>
      <w:r w:rsidRPr="006F006B">
        <w:rPr>
          <w:rFonts w:ascii="Arial" w:hAnsi="Arial" w:cs="Arial"/>
        </w:rPr>
        <w:t>kleine und grosse Lebensräume in der Stadt Basel und im Kanton Basel-Landschaft auf – unter anderem im BirdLife-Artenförderungsprojekt für den Gartenrotschwanz.</w:t>
      </w:r>
    </w:p>
    <w:p w14:paraId="7DB98D95" w14:textId="272CB349" w:rsidR="00EB75A1" w:rsidRPr="006F006B" w:rsidRDefault="00132752" w:rsidP="006F006B">
      <w:pPr>
        <w:spacing w:line="276" w:lineRule="auto"/>
        <w:rPr>
          <w:rFonts w:ascii="Arial" w:hAnsi="Arial" w:cs="Arial"/>
        </w:rPr>
      </w:pPr>
      <w:r w:rsidRPr="006F006B">
        <w:rPr>
          <w:rFonts w:ascii="Arial" w:hAnsi="Arial" w:cs="Arial"/>
          <w:b/>
        </w:rPr>
        <w:t>Eröffnung mit André Hoffmann</w:t>
      </w:r>
    </w:p>
    <w:p w14:paraId="52797E6B" w14:textId="3D7280EF" w:rsidR="00EB75A1" w:rsidRPr="006F006B" w:rsidRDefault="00132752" w:rsidP="006F006B">
      <w:pPr>
        <w:spacing w:line="276" w:lineRule="auto"/>
        <w:rPr>
          <w:rFonts w:ascii="Arial" w:hAnsi="Arial" w:cs="Arial"/>
        </w:rPr>
      </w:pPr>
      <w:r w:rsidRPr="006F006B">
        <w:rPr>
          <w:rFonts w:ascii="Arial" w:hAnsi="Arial" w:cs="Arial"/>
        </w:rPr>
        <w:t xml:space="preserve">Eröffnet wird «Basel blüht auf» am Vorabend, Mittwoch, 2. September 2026, ab 17 Uhr, im Kreis geladener Gäste aus Wirtschaft, Naturförderung, Politik und Verwaltung. Hauptredner ist André Hoffmann, Co-Präsident des World </w:t>
      </w:r>
      <w:proofErr w:type="spellStart"/>
      <w:r w:rsidRPr="006F006B">
        <w:rPr>
          <w:rFonts w:ascii="Arial" w:hAnsi="Arial" w:cs="Arial"/>
        </w:rPr>
        <w:t>Economic</w:t>
      </w:r>
      <w:proofErr w:type="spellEnd"/>
      <w:r w:rsidRPr="006F006B">
        <w:rPr>
          <w:rFonts w:ascii="Arial" w:hAnsi="Arial" w:cs="Arial"/>
        </w:rPr>
        <w:t xml:space="preserve"> Forum und Vizepräsident des Verwaltungsrats der Roche Holding AG. Er spricht über sein Buch «Die neue Natur des Wirtschaftens», das er zusammen mit Peter Vanham geschrieben hat. Anschliessend tragen die Gäste aus den Perspektiven ihres Alltags Fragen und Anregungen zusammen und suchen gemeinsam Handlungsperspektiven für eine nachhaltige Zukunft.</w:t>
      </w:r>
    </w:p>
    <w:p w14:paraId="19F3C14A" w14:textId="77777777" w:rsidR="00EB75A1" w:rsidRPr="006F006B" w:rsidRDefault="00132752" w:rsidP="006F006B">
      <w:pPr>
        <w:spacing w:line="276" w:lineRule="auto"/>
        <w:rPr>
          <w:rFonts w:ascii="Arial" w:hAnsi="Arial" w:cs="Arial"/>
        </w:rPr>
      </w:pPr>
      <w:r w:rsidRPr="006F006B">
        <w:rPr>
          <w:rFonts w:ascii="Arial" w:hAnsi="Arial" w:cs="Arial"/>
          <w:i/>
        </w:rPr>
        <w:t>Medienschaffende sind zur Eröffnung herzlich eingeladen. Anmeldung bis Montag, 31. August 2026, an ann.walter@birdlife.ch.</w:t>
      </w:r>
    </w:p>
    <w:p w14:paraId="374AF55F" w14:textId="77777777" w:rsidR="00EB75A1" w:rsidRPr="006F006B" w:rsidRDefault="00EB75A1">
      <w:pPr>
        <w:rPr>
          <w:rFonts w:ascii="Arial" w:hAnsi="Arial" w:cs="Arial"/>
        </w:rPr>
      </w:pPr>
    </w:p>
    <w:p w14:paraId="51B40DE9" w14:textId="77777777" w:rsidR="00EB75A1" w:rsidRPr="006F006B" w:rsidRDefault="00132752">
      <w:pPr>
        <w:rPr>
          <w:rFonts w:ascii="Arial" w:hAnsi="Arial" w:cs="Arial"/>
        </w:rPr>
      </w:pPr>
      <w:r w:rsidRPr="006F006B">
        <w:rPr>
          <w:rFonts w:ascii="Arial" w:hAnsi="Arial" w:cs="Arial"/>
          <w:b/>
        </w:rPr>
        <w:t>Das Wichtigste in Kürze</w:t>
      </w:r>
    </w:p>
    <w:tbl>
      <w:tblPr>
        <w:tblStyle w:val="BLTabelle1"/>
        <w:tblW w:w="9200" w:type="dxa"/>
        <w:tblLook w:val="0420" w:firstRow="1" w:lastRow="0" w:firstColumn="0" w:lastColumn="0" w:noHBand="0" w:noVBand="1"/>
      </w:tblPr>
      <w:tblGrid>
        <w:gridCol w:w="2835"/>
        <w:gridCol w:w="6365"/>
      </w:tblGrid>
      <w:tr w:rsidR="00EB75A1" w:rsidRPr="006F006B" w14:paraId="788E86CE" w14:textId="77777777" w:rsidTr="00797D0F">
        <w:trPr>
          <w:cnfStyle w:val="100000000000" w:firstRow="1" w:lastRow="0" w:firstColumn="0" w:lastColumn="0" w:oddVBand="0" w:evenVBand="0" w:oddHBand="0" w:evenHBand="0" w:firstRowFirstColumn="0" w:firstRowLastColumn="0" w:lastRowFirstColumn="0" w:lastRowLastColumn="0"/>
        </w:trPr>
        <w:tc>
          <w:tcPr>
            <w:tcW w:w="2835" w:type="dxa"/>
          </w:tcPr>
          <w:p w14:paraId="038679AB" w14:textId="77777777" w:rsidR="00EB75A1" w:rsidRPr="006F006B" w:rsidRDefault="00132752">
            <w:pPr>
              <w:rPr>
                <w:rFonts w:ascii="Arial" w:hAnsi="Arial" w:cs="Arial"/>
              </w:rPr>
            </w:pPr>
            <w:r w:rsidRPr="006F006B">
              <w:rPr>
                <w:rFonts w:ascii="Arial" w:hAnsi="Arial" w:cs="Arial"/>
              </w:rPr>
              <w:t>Was</w:t>
            </w:r>
          </w:p>
        </w:tc>
        <w:tc>
          <w:tcPr>
            <w:tcW w:w="6365" w:type="dxa"/>
          </w:tcPr>
          <w:p w14:paraId="58F63650" w14:textId="77777777" w:rsidR="00EB75A1" w:rsidRPr="006F006B" w:rsidRDefault="00132752">
            <w:pPr>
              <w:rPr>
                <w:rFonts w:ascii="Arial" w:hAnsi="Arial" w:cs="Arial"/>
              </w:rPr>
            </w:pPr>
            <w:r w:rsidRPr="006F006B">
              <w:rPr>
                <w:rFonts w:ascii="Arial" w:hAnsi="Arial" w:cs="Arial"/>
              </w:rPr>
              <w:t>«Basel blüht auf» – Blumenwiese, Ausstellung, Flugsimulatoren, Spiele, Wiesenziegel</w:t>
            </w:r>
          </w:p>
        </w:tc>
      </w:tr>
      <w:tr w:rsidR="00EB75A1" w:rsidRPr="006F006B" w14:paraId="3EF0BC72" w14:textId="77777777" w:rsidTr="00797D0F">
        <w:tc>
          <w:tcPr>
            <w:tcW w:w="2835" w:type="dxa"/>
          </w:tcPr>
          <w:p w14:paraId="0ED694AF" w14:textId="77777777" w:rsidR="00EB75A1" w:rsidRPr="006F006B" w:rsidRDefault="00132752">
            <w:pPr>
              <w:rPr>
                <w:rFonts w:ascii="Arial" w:hAnsi="Arial" w:cs="Arial"/>
              </w:rPr>
            </w:pPr>
            <w:r w:rsidRPr="006F006B">
              <w:rPr>
                <w:rFonts w:ascii="Arial" w:hAnsi="Arial" w:cs="Arial"/>
              </w:rPr>
              <w:t>Wo</w:t>
            </w:r>
          </w:p>
        </w:tc>
        <w:tc>
          <w:tcPr>
            <w:tcW w:w="6365" w:type="dxa"/>
          </w:tcPr>
          <w:p w14:paraId="5912BD30" w14:textId="77777777" w:rsidR="00EB75A1" w:rsidRPr="006F006B" w:rsidRDefault="00132752">
            <w:pPr>
              <w:rPr>
                <w:rFonts w:ascii="Arial" w:hAnsi="Arial" w:cs="Arial"/>
              </w:rPr>
            </w:pPr>
            <w:r w:rsidRPr="006F006B">
              <w:rPr>
                <w:rFonts w:ascii="Arial" w:hAnsi="Arial" w:cs="Arial"/>
              </w:rPr>
              <w:t xml:space="preserve">Meret Oppenheim-Platz, Basel (Bahnhof SBB, Ausgang </w:t>
            </w:r>
            <w:proofErr w:type="spellStart"/>
            <w:r w:rsidRPr="006F006B">
              <w:rPr>
                <w:rFonts w:ascii="Arial" w:hAnsi="Arial" w:cs="Arial"/>
              </w:rPr>
              <w:t>Gundeldingen</w:t>
            </w:r>
            <w:proofErr w:type="spellEnd"/>
            <w:r w:rsidRPr="006F006B">
              <w:rPr>
                <w:rFonts w:ascii="Arial" w:hAnsi="Arial" w:cs="Arial"/>
              </w:rPr>
              <w:t>)</w:t>
            </w:r>
          </w:p>
        </w:tc>
      </w:tr>
      <w:tr w:rsidR="00EB75A1" w:rsidRPr="006F006B" w14:paraId="6FBB5F16" w14:textId="77777777" w:rsidTr="00797D0F">
        <w:tc>
          <w:tcPr>
            <w:tcW w:w="2835" w:type="dxa"/>
          </w:tcPr>
          <w:p w14:paraId="347A2B5F" w14:textId="77777777" w:rsidR="00EB75A1" w:rsidRPr="006F006B" w:rsidRDefault="00132752">
            <w:pPr>
              <w:rPr>
                <w:rFonts w:ascii="Arial" w:hAnsi="Arial" w:cs="Arial"/>
              </w:rPr>
            </w:pPr>
            <w:r w:rsidRPr="006F006B">
              <w:rPr>
                <w:rFonts w:ascii="Arial" w:hAnsi="Arial" w:cs="Arial"/>
              </w:rPr>
              <w:t>Wann</w:t>
            </w:r>
          </w:p>
        </w:tc>
        <w:tc>
          <w:tcPr>
            <w:tcW w:w="6365" w:type="dxa"/>
          </w:tcPr>
          <w:p w14:paraId="4DDE99B4" w14:textId="3CFC7BE6" w:rsidR="00EB75A1" w:rsidRPr="006F006B" w:rsidRDefault="00132752">
            <w:pPr>
              <w:rPr>
                <w:rFonts w:ascii="Arial" w:hAnsi="Arial" w:cs="Arial"/>
              </w:rPr>
            </w:pPr>
            <w:r w:rsidRPr="006F006B">
              <w:rPr>
                <w:rFonts w:ascii="Arial" w:hAnsi="Arial" w:cs="Arial"/>
              </w:rPr>
              <w:t xml:space="preserve">Donnerstag, 3., bis Sonntag, 6. September 2026, </w:t>
            </w:r>
            <w:r w:rsidR="00451E9A" w:rsidRPr="006F006B">
              <w:rPr>
                <w:rFonts w:ascii="Arial" w:hAnsi="Arial" w:cs="Arial"/>
              </w:rPr>
              <w:t>10 bis 18 Uhr</w:t>
            </w:r>
          </w:p>
        </w:tc>
      </w:tr>
      <w:tr w:rsidR="00EB75A1" w:rsidRPr="006F006B" w14:paraId="08872405" w14:textId="77777777" w:rsidTr="00797D0F">
        <w:tc>
          <w:tcPr>
            <w:tcW w:w="2835" w:type="dxa"/>
          </w:tcPr>
          <w:p w14:paraId="023BC0E3" w14:textId="77777777" w:rsidR="00EB75A1" w:rsidRPr="006F006B" w:rsidRDefault="00132752">
            <w:pPr>
              <w:rPr>
                <w:rFonts w:ascii="Arial" w:hAnsi="Arial" w:cs="Arial"/>
              </w:rPr>
            </w:pPr>
            <w:r w:rsidRPr="006F006B">
              <w:rPr>
                <w:rFonts w:ascii="Arial" w:hAnsi="Arial" w:cs="Arial"/>
              </w:rPr>
              <w:t>Eröffnung</w:t>
            </w:r>
          </w:p>
        </w:tc>
        <w:tc>
          <w:tcPr>
            <w:tcW w:w="6365" w:type="dxa"/>
          </w:tcPr>
          <w:p w14:paraId="3A65590A" w14:textId="5ABF8287" w:rsidR="00797D0F" w:rsidRPr="006F006B" w:rsidRDefault="00132752">
            <w:pPr>
              <w:rPr>
                <w:rFonts w:ascii="Arial" w:hAnsi="Arial" w:cs="Arial"/>
              </w:rPr>
            </w:pPr>
            <w:r w:rsidRPr="006F006B">
              <w:rPr>
                <w:rFonts w:ascii="Arial" w:hAnsi="Arial" w:cs="Arial"/>
              </w:rPr>
              <w:t>Mittwoch, 2. September 2026, ab 17 Uhr, für geladene Gäste und Medienschaffende</w:t>
            </w:r>
            <w:r w:rsidR="003B0C36" w:rsidRPr="006F006B">
              <w:rPr>
                <w:rFonts w:ascii="Arial" w:hAnsi="Arial" w:cs="Arial"/>
              </w:rPr>
              <w:t xml:space="preserve"> im SRF Regionalstudio Meret Oppenheim Gebäude</w:t>
            </w:r>
          </w:p>
          <w:p w14:paraId="124C066B" w14:textId="77777777" w:rsidR="00797D0F" w:rsidRPr="006F006B" w:rsidRDefault="00451E9A">
            <w:pPr>
              <w:rPr>
                <w:rFonts w:ascii="Arial" w:hAnsi="Arial" w:cs="Arial"/>
              </w:rPr>
            </w:pPr>
            <w:r w:rsidRPr="006F006B">
              <w:rPr>
                <w:rFonts w:ascii="Arial" w:hAnsi="Arial" w:cs="Arial"/>
              </w:rPr>
              <w:t>Inputreferat</w:t>
            </w:r>
            <w:r w:rsidR="00797D0F" w:rsidRPr="006F006B">
              <w:rPr>
                <w:rFonts w:ascii="Arial" w:hAnsi="Arial" w:cs="Arial"/>
              </w:rPr>
              <w:t xml:space="preserve"> André Hoffmann, Co-Präsident des World </w:t>
            </w:r>
            <w:proofErr w:type="spellStart"/>
            <w:r w:rsidR="00797D0F" w:rsidRPr="006F006B">
              <w:rPr>
                <w:rFonts w:ascii="Arial" w:hAnsi="Arial" w:cs="Arial"/>
              </w:rPr>
              <w:t>Economic</w:t>
            </w:r>
            <w:proofErr w:type="spellEnd"/>
            <w:r w:rsidR="00797D0F" w:rsidRPr="006F006B">
              <w:rPr>
                <w:rFonts w:ascii="Arial" w:hAnsi="Arial" w:cs="Arial"/>
              </w:rPr>
              <w:t xml:space="preserve"> Forum und Vizepräsident des Verwaltungsrats der Roche Holding AG</w:t>
            </w:r>
          </w:p>
          <w:p w14:paraId="3809D591" w14:textId="77777777" w:rsidR="00797D0F" w:rsidRPr="006F006B" w:rsidRDefault="00451E9A">
            <w:pPr>
              <w:rPr>
                <w:rFonts w:ascii="Arial" w:hAnsi="Arial" w:cs="Arial"/>
              </w:rPr>
            </w:pPr>
            <w:r w:rsidRPr="006F006B">
              <w:rPr>
                <w:rFonts w:ascii="Arial" w:hAnsi="Arial" w:cs="Arial"/>
              </w:rPr>
              <w:t>Podium mit André Hoffmann, Regula Berger CEO BKB, Baschi Dürr, CEO Christoph Merian Stiftung und Raffael Ayé, CEO BirdLife Schweiz</w:t>
            </w:r>
          </w:p>
          <w:p w14:paraId="6AD1B21B" w14:textId="77777777" w:rsidR="00EB75A1" w:rsidRPr="006F006B" w:rsidRDefault="00797D0F">
            <w:pPr>
              <w:rPr>
                <w:rFonts w:ascii="Arial" w:hAnsi="Arial" w:cs="Arial"/>
              </w:rPr>
            </w:pPr>
            <w:proofErr w:type="spellStart"/>
            <w:r w:rsidRPr="006F006B">
              <w:rPr>
                <w:rFonts w:ascii="Arial" w:hAnsi="Arial" w:cs="Arial"/>
                <w:lang w:val="de-DE"/>
                <w14:numSpacing w14:val="default"/>
              </w:rPr>
              <w:t>Grusswort</w:t>
            </w:r>
            <w:proofErr w:type="spellEnd"/>
            <w:r w:rsidRPr="006F006B">
              <w:rPr>
                <w:rFonts w:ascii="Arial" w:hAnsi="Arial" w:cs="Arial"/>
                <w:lang w:val="de-DE"/>
                <w14:numSpacing w14:val="default"/>
              </w:rPr>
              <w:t xml:space="preserve"> von Esther Keller, Regierungsrätin Basel-Stadt</w:t>
            </w:r>
            <w:r w:rsidR="00451E9A" w:rsidRPr="006F006B">
              <w:rPr>
                <w:rFonts w:ascii="Arial" w:hAnsi="Arial" w:cs="Arial"/>
              </w:rPr>
              <w:t>.</w:t>
            </w:r>
          </w:p>
          <w:p w14:paraId="49637B89" w14:textId="5EAF133A" w:rsidR="00B24183" w:rsidRPr="006F006B" w:rsidRDefault="00B24183">
            <w:pPr>
              <w:rPr>
                <w:rFonts w:ascii="Arial" w:hAnsi="Arial" w:cs="Arial"/>
              </w:rPr>
            </w:pPr>
            <w:proofErr w:type="spellStart"/>
            <w:r w:rsidRPr="006F006B">
              <w:rPr>
                <w:rFonts w:ascii="Arial" w:hAnsi="Arial" w:cs="Arial"/>
              </w:rPr>
              <w:t>Moderation:Rafael</w:t>
            </w:r>
            <w:proofErr w:type="spellEnd"/>
            <w:r w:rsidRPr="006F006B">
              <w:rPr>
                <w:rFonts w:ascii="Arial" w:hAnsi="Arial" w:cs="Arial"/>
              </w:rPr>
              <w:t xml:space="preserve"> von Matt, Bundeshausredaktor SRF</w:t>
            </w:r>
          </w:p>
        </w:tc>
      </w:tr>
      <w:tr w:rsidR="00EB75A1" w:rsidRPr="006F006B" w14:paraId="1B048F9A" w14:textId="77777777" w:rsidTr="00797D0F">
        <w:tc>
          <w:tcPr>
            <w:tcW w:w="2835" w:type="dxa"/>
          </w:tcPr>
          <w:p w14:paraId="437D97DA" w14:textId="77777777" w:rsidR="00EB75A1" w:rsidRPr="006F006B" w:rsidRDefault="00132752">
            <w:pPr>
              <w:rPr>
                <w:rFonts w:ascii="Arial" w:hAnsi="Arial" w:cs="Arial"/>
              </w:rPr>
            </w:pPr>
            <w:r w:rsidRPr="006F006B">
              <w:rPr>
                <w:rFonts w:ascii="Arial" w:hAnsi="Arial" w:cs="Arial"/>
              </w:rPr>
              <w:t>Eintritt</w:t>
            </w:r>
          </w:p>
        </w:tc>
        <w:tc>
          <w:tcPr>
            <w:tcW w:w="6365" w:type="dxa"/>
          </w:tcPr>
          <w:p w14:paraId="44375D56" w14:textId="77777777" w:rsidR="00EB75A1" w:rsidRPr="006F006B" w:rsidRDefault="00132752">
            <w:pPr>
              <w:rPr>
                <w:rFonts w:ascii="Arial" w:hAnsi="Arial" w:cs="Arial"/>
              </w:rPr>
            </w:pPr>
            <w:r w:rsidRPr="006F006B">
              <w:rPr>
                <w:rFonts w:ascii="Arial" w:hAnsi="Arial" w:cs="Arial"/>
              </w:rPr>
              <w:t>frei</w:t>
            </w:r>
          </w:p>
        </w:tc>
      </w:tr>
      <w:tr w:rsidR="00EB75A1" w:rsidRPr="006F006B" w14:paraId="082F0BC4" w14:textId="77777777" w:rsidTr="00797D0F">
        <w:tc>
          <w:tcPr>
            <w:tcW w:w="2835" w:type="dxa"/>
          </w:tcPr>
          <w:p w14:paraId="1905B4E1" w14:textId="77777777" w:rsidR="00EB75A1" w:rsidRPr="006F006B" w:rsidRDefault="00132752">
            <w:pPr>
              <w:rPr>
                <w:rFonts w:ascii="Arial" w:hAnsi="Arial" w:cs="Arial"/>
              </w:rPr>
            </w:pPr>
            <w:r w:rsidRPr="006F006B">
              <w:rPr>
                <w:rFonts w:ascii="Arial" w:hAnsi="Arial" w:cs="Arial"/>
              </w:rPr>
              <w:t>Bildtermin</w:t>
            </w:r>
          </w:p>
        </w:tc>
        <w:tc>
          <w:tcPr>
            <w:tcW w:w="6365" w:type="dxa"/>
          </w:tcPr>
          <w:p w14:paraId="0AF8DC7B" w14:textId="20A6CC21" w:rsidR="00EB75A1" w:rsidRPr="006F006B" w:rsidRDefault="00451E9A">
            <w:pPr>
              <w:rPr>
                <w:rFonts w:ascii="Arial" w:hAnsi="Arial" w:cs="Arial"/>
              </w:rPr>
            </w:pPr>
            <w:r w:rsidRPr="006F006B">
              <w:rPr>
                <w:rFonts w:ascii="Arial" w:hAnsi="Arial" w:cs="Arial"/>
              </w:rPr>
              <w:t>Mittwoch</w:t>
            </w:r>
            <w:r w:rsidR="00132752" w:rsidRPr="006F006B">
              <w:rPr>
                <w:rFonts w:ascii="Arial" w:hAnsi="Arial" w:cs="Arial"/>
              </w:rPr>
              <w:t xml:space="preserve">, </w:t>
            </w:r>
            <w:r w:rsidRPr="006F006B">
              <w:rPr>
                <w:rFonts w:ascii="Arial" w:hAnsi="Arial" w:cs="Arial"/>
              </w:rPr>
              <w:t>2</w:t>
            </w:r>
            <w:r w:rsidR="00132752" w:rsidRPr="006F006B">
              <w:rPr>
                <w:rFonts w:ascii="Arial" w:hAnsi="Arial" w:cs="Arial"/>
              </w:rPr>
              <w:t xml:space="preserve">. September 2026, </w:t>
            </w:r>
            <w:r w:rsidRPr="006F006B">
              <w:rPr>
                <w:rFonts w:ascii="Arial" w:hAnsi="Arial" w:cs="Arial"/>
              </w:rPr>
              <w:t>19.15</w:t>
            </w:r>
            <w:r w:rsidR="00132752" w:rsidRPr="006F006B">
              <w:rPr>
                <w:rFonts w:ascii="Arial" w:hAnsi="Arial" w:cs="Arial"/>
              </w:rPr>
              <w:t xml:space="preserve"> Uhr – die fertig verlegte Wiese</w:t>
            </w:r>
            <w:r w:rsidRPr="006F006B">
              <w:rPr>
                <w:rFonts w:ascii="Arial" w:hAnsi="Arial" w:cs="Arial"/>
              </w:rPr>
              <w:t>, Podiumsteilnehmende</w:t>
            </w:r>
          </w:p>
        </w:tc>
      </w:tr>
      <w:tr w:rsidR="00EB75A1" w:rsidRPr="006F006B" w14:paraId="706983E9" w14:textId="77777777" w:rsidTr="00797D0F">
        <w:tc>
          <w:tcPr>
            <w:tcW w:w="2835" w:type="dxa"/>
          </w:tcPr>
          <w:p w14:paraId="0FE310B5" w14:textId="77777777" w:rsidR="00EB75A1" w:rsidRPr="006F006B" w:rsidRDefault="00132752">
            <w:pPr>
              <w:rPr>
                <w:rFonts w:ascii="Arial" w:hAnsi="Arial" w:cs="Arial"/>
              </w:rPr>
            </w:pPr>
            <w:r w:rsidRPr="006F006B">
              <w:rPr>
                <w:rFonts w:ascii="Arial" w:hAnsi="Arial" w:cs="Arial"/>
              </w:rPr>
              <w:t>Abbau und Weitertransport</w:t>
            </w:r>
          </w:p>
        </w:tc>
        <w:tc>
          <w:tcPr>
            <w:tcW w:w="6365" w:type="dxa"/>
          </w:tcPr>
          <w:p w14:paraId="1504B391" w14:textId="77777777" w:rsidR="00EB75A1" w:rsidRPr="006F006B" w:rsidRDefault="00132752">
            <w:pPr>
              <w:rPr>
                <w:rFonts w:ascii="Arial" w:hAnsi="Arial" w:cs="Arial"/>
              </w:rPr>
            </w:pPr>
            <w:r w:rsidRPr="006F006B">
              <w:rPr>
                <w:rFonts w:ascii="Arial" w:hAnsi="Arial" w:cs="Arial"/>
              </w:rPr>
              <w:t>Montag, 7. September 2026</w:t>
            </w:r>
          </w:p>
        </w:tc>
      </w:tr>
      <w:tr w:rsidR="00EB75A1" w:rsidRPr="006F006B" w14:paraId="58A4952D" w14:textId="77777777" w:rsidTr="00797D0F">
        <w:tc>
          <w:tcPr>
            <w:tcW w:w="2835" w:type="dxa"/>
          </w:tcPr>
          <w:p w14:paraId="1AF6715D" w14:textId="77777777" w:rsidR="00EB75A1" w:rsidRPr="006F006B" w:rsidRDefault="00132752">
            <w:pPr>
              <w:rPr>
                <w:rFonts w:ascii="Arial" w:hAnsi="Arial" w:cs="Arial"/>
              </w:rPr>
            </w:pPr>
            <w:r w:rsidRPr="006F006B">
              <w:rPr>
                <w:rFonts w:ascii="Arial" w:hAnsi="Arial" w:cs="Arial"/>
              </w:rPr>
              <w:lastRenderedPageBreak/>
              <w:t>Kraut-Funding</w:t>
            </w:r>
          </w:p>
        </w:tc>
        <w:tc>
          <w:tcPr>
            <w:tcW w:w="6365" w:type="dxa"/>
          </w:tcPr>
          <w:p w14:paraId="7B67D007" w14:textId="77777777" w:rsidR="00EB75A1" w:rsidRPr="006F006B" w:rsidRDefault="00132752">
            <w:pPr>
              <w:rPr>
                <w:rFonts w:ascii="Arial" w:hAnsi="Arial" w:cs="Arial"/>
              </w:rPr>
            </w:pPr>
            <w:r w:rsidRPr="006F006B">
              <w:rPr>
                <w:rFonts w:ascii="Arial" w:hAnsi="Arial" w:cs="Arial"/>
              </w:rPr>
              <w:t>100 Franken pro Quadratmeter Wiese</w:t>
            </w:r>
          </w:p>
        </w:tc>
      </w:tr>
      <w:tr w:rsidR="00EB75A1" w:rsidRPr="006F006B" w14:paraId="042ADEDB" w14:textId="77777777" w:rsidTr="00797D0F">
        <w:tc>
          <w:tcPr>
            <w:tcW w:w="2835" w:type="dxa"/>
          </w:tcPr>
          <w:p w14:paraId="3CFBCA1F" w14:textId="77777777" w:rsidR="00EB75A1" w:rsidRPr="006F006B" w:rsidRDefault="00132752">
            <w:pPr>
              <w:rPr>
                <w:rFonts w:ascii="Arial" w:hAnsi="Arial" w:cs="Arial"/>
              </w:rPr>
            </w:pPr>
            <w:r w:rsidRPr="006F006B">
              <w:rPr>
                <w:rFonts w:ascii="Arial" w:hAnsi="Arial" w:cs="Arial"/>
              </w:rPr>
              <w:t>Trägerschaft</w:t>
            </w:r>
          </w:p>
        </w:tc>
        <w:tc>
          <w:tcPr>
            <w:tcW w:w="6365" w:type="dxa"/>
          </w:tcPr>
          <w:p w14:paraId="2285DAE2" w14:textId="77777777" w:rsidR="00EB75A1" w:rsidRPr="006F006B" w:rsidRDefault="00132752">
            <w:pPr>
              <w:rPr>
                <w:rFonts w:ascii="Arial" w:hAnsi="Arial" w:cs="Arial"/>
              </w:rPr>
            </w:pPr>
            <w:r w:rsidRPr="006F006B">
              <w:rPr>
                <w:rFonts w:ascii="Arial" w:hAnsi="Arial" w:cs="Arial"/>
              </w:rPr>
              <w:t>BirdLife Schweiz, Basler Kantonalbank, Christoph Merian Stiftung</w:t>
            </w:r>
          </w:p>
        </w:tc>
      </w:tr>
      <w:tr w:rsidR="00EB75A1" w:rsidRPr="006F006B" w14:paraId="274CB760" w14:textId="77777777" w:rsidTr="00797D0F">
        <w:tc>
          <w:tcPr>
            <w:tcW w:w="2835" w:type="dxa"/>
          </w:tcPr>
          <w:p w14:paraId="7BB4275C" w14:textId="77777777" w:rsidR="00EB75A1" w:rsidRPr="006F006B" w:rsidRDefault="00132752">
            <w:pPr>
              <w:rPr>
                <w:rFonts w:ascii="Arial" w:hAnsi="Arial" w:cs="Arial"/>
              </w:rPr>
            </w:pPr>
            <w:r w:rsidRPr="006F006B">
              <w:rPr>
                <w:rFonts w:ascii="Arial" w:hAnsi="Arial" w:cs="Arial"/>
              </w:rPr>
              <w:t>Informationen</w:t>
            </w:r>
          </w:p>
        </w:tc>
        <w:tc>
          <w:tcPr>
            <w:tcW w:w="6365" w:type="dxa"/>
          </w:tcPr>
          <w:p w14:paraId="4956F047" w14:textId="77777777" w:rsidR="00EB75A1" w:rsidRPr="006F006B" w:rsidRDefault="00132752">
            <w:pPr>
              <w:rPr>
                <w:rFonts w:ascii="Arial" w:hAnsi="Arial" w:cs="Arial"/>
              </w:rPr>
            </w:pPr>
            <w:r w:rsidRPr="006F006B">
              <w:rPr>
                <w:rFonts w:ascii="Arial" w:hAnsi="Arial" w:cs="Arial"/>
              </w:rPr>
              <w:t>www.baselbluehtauf.ch</w:t>
            </w:r>
          </w:p>
        </w:tc>
      </w:tr>
    </w:tbl>
    <w:p w14:paraId="4523A0B6" w14:textId="77777777" w:rsidR="00EB75A1" w:rsidRPr="006F006B" w:rsidRDefault="00EB75A1">
      <w:pPr>
        <w:rPr>
          <w:rFonts w:ascii="Arial" w:hAnsi="Arial" w:cs="Arial"/>
        </w:rPr>
      </w:pPr>
    </w:p>
    <w:p w14:paraId="02D940DC" w14:textId="77777777" w:rsidR="00EB75A1" w:rsidRPr="006F006B" w:rsidRDefault="00132752">
      <w:pPr>
        <w:rPr>
          <w:rFonts w:ascii="Arial" w:hAnsi="Arial" w:cs="Arial"/>
        </w:rPr>
      </w:pPr>
      <w:r w:rsidRPr="006F006B">
        <w:rPr>
          <w:rFonts w:ascii="Arial" w:hAnsi="Arial" w:cs="Arial"/>
          <w:b/>
        </w:rPr>
        <w:t>Zitate</w:t>
      </w:r>
    </w:p>
    <w:p w14:paraId="58D31173" w14:textId="50855F65" w:rsidR="000A6BE1" w:rsidRPr="006F006B" w:rsidRDefault="000A6BE1">
      <w:pPr>
        <w:rPr>
          <w:rFonts w:ascii="Arial" w:hAnsi="Arial" w:cs="Arial"/>
        </w:rPr>
      </w:pPr>
      <w:r w:rsidRPr="006F006B">
        <w:rPr>
          <w:rFonts w:ascii="Arial" w:hAnsi="Arial" w:cs="Arial"/>
        </w:rPr>
        <w:t>A</w:t>
      </w:r>
      <w:r w:rsidR="00B90DB3" w:rsidRPr="006F006B">
        <w:rPr>
          <w:rFonts w:ascii="Arial" w:hAnsi="Arial" w:cs="Arial"/>
        </w:rPr>
        <w:t>n</w:t>
      </w:r>
      <w:r w:rsidRPr="006F006B">
        <w:rPr>
          <w:rFonts w:ascii="Arial" w:hAnsi="Arial" w:cs="Arial"/>
        </w:rPr>
        <w:t xml:space="preserve">dré Hoffmann, </w:t>
      </w:r>
      <w:r w:rsidR="00B90DB3" w:rsidRPr="006F006B">
        <w:rPr>
          <w:rFonts w:ascii="Arial" w:hAnsi="Arial" w:cs="Arial"/>
          <w:color w:val="212121"/>
        </w:rPr>
        <w:t xml:space="preserve">Vize-Präsident der Roche Holding AG und Co-Präsident des World </w:t>
      </w:r>
      <w:proofErr w:type="spellStart"/>
      <w:r w:rsidR="00B90DB3" w:rsidRPr="006F006B">
        <w:rPr>
          <w:rFonts w:ascii="Arial" w:hAnsi="Arial" w:cs="Arial"/>
          <w:color w:val="212121"/>
        </w:rPr>
        <w:t>Economic</w:t>
      </w:r>
      <w:proofErr w:type="spellEnd"/>
      <w:r w:rsidR="00B90DB3" w:rsidRPr="006F006B">
        <w:rPr>
          <w:rFonts w:ascii="Arial" w:hAnsi="Arial" w:cs="Arial"/>
          <w:color w:val="212121"/>
        </w:rPr>
        <w:t xml:space="preserve"> Forum</w:t>
      </w:r>
    </w:p>
    <w:p w14:paraId="7817B11F" w14:textId="4FAF2BB3" w:rsidR="000A6BE1" w:rsidRPr="006F006B" w:rsidRDefault="000A6BE1">
      <w:pPr>
        <w:rPr>
          <w:rFonts w:ascii="Arial" w:hAnsi="Arial" w:cs="Arial"/>
          <w:i/>
          <w:iCs/>
          <w:color w:val="000000"/>
        </w:rPr>
      </w:pPr>
      <w:r w:rsidRPr="006F006B">
        <w:rPr>
          <w:rFonts w:ascii="Arial" w:hAnsi="Arial" w:cs="Arial"/>
          <w:i/>
          <w:iCs/>
          <w:color w:val="000000"/>
        </w:rPr>
        <w:t>„Der Sommer 2026 hat uns mehr als deutlich gezeigt, dass wir nicht weiter wirtschaftlichen Erfolg auf Kosten der Natur erzielen dürfen. Wir müssen unser gesamtes Wirtschaftssystem so gestalten, dass es die planetarischen Grenzen respektiert und Natur als Wert und nicht als Kostenfaktor begreift. ‹Basel blüht auf› zeigt im Kleinen, dass jeder von uns dafür Verantwortung trägt.“</w:t>
      </w:r>
      <w:r w:rsidR="006F006B">
        <w:rPr>
          <w:rFonts w:ascii="Arial" w:hAnsi="Arial" w:cs="Arial"/>
          <w:i/>
          <w:iCs/>
          <w:color w:val="000000"/>
        </w:rPr>
        <w:br/>
      </w:r>
    </w:p>
    <w:p w14:paraId="5C363621" w14:textId="34515B1E" w:rsidR="00EB75A1" w:rsidRPr="006F006B" w:rsidRDefault="00451E9A">
      <w:pPr>
        <w:rPr>
          <w:rFonts w:ascii="Arial" w:hAnsi="Arial" w:cs="Arial"/>
          <w:lang w:val="it-CH"/>
        </w:rPr>
      </w:pPr>
      <w:r w:rsidRPr="006F006B">
        <w:rPr>
          <w:rFonts w:ascii="Arial" w:hAnsi="Arial" w:cs="Arial"/>
          <w:b/>
          <w:lang w:val="it-CH"/>
        </w:rPr>
        <w:t>Regula Berger</w:t>
      </w:r>
      <w:r w:rsidR="00132752" w:rsidRPr="006F006B">
        <w:rPr>
          <w:rFonts w:ascii="Arial" w:hAnsi="Arial" w:cs="Arial"/>
          <w:lang w:val="it-CH"/>
        </w:rPr>
        <w:t xml:space="preserve">, </w:t>
      </w:r>
      <w:r w:rsidR="00277832" w:rsidRPr="006F006B">
        <w:rPr>
          <w:rFonts w:ascii="Arial" w:hAnsi="Arial" w:cs="Arial"/>
          <w:lang w:val="it-CH"/>
        </w:rPr>
        <w:t xml:space="preserve">CEO </w:t>
      </w:r>
      <w:r w:rsidR="00132752" w:rsidRPr="006F006B">
        <w:rPr>
          <w:rFonts w:ascii="Arial" w:hAnsi="Arial" w:cs="Arial"/>
          <w:lang w:val="it-CH"/>
        </w:rPr>
        <w:t>Basler Kantonalbank:</w:t>
      </w:r>
    </w:p>
    <w:p w14:paraId="26C78747" w14:textId="575B534E" w:rsidR="00EB75A1" w:rsidRPr="006F006B" w:rsidRDefault="00D00569">
      <w:pPr>
        <w:rPr>
          <w:rFonts w:ascii="Arial" w:hAnsi="Arial" w:cs="Arial"/>
        </w:rPr>
      </w:pPr>
      <w:r w:rsidRPr="006F006B">
        <w:rPr>
          <w:rFonts w:ascii="Arial" w:hAnsi="Arial" w:cs="Arial"/>
          <w:i/>
        </w:rPr>
        <w:t>„Biodiversität und Klimaanpassung sind gerade in Städten zentrale Zukunftsthemen. Mit Initiativen wie «Basel blüht auf» zeigen wir konkret, wie wir einen Beitrag leisten können – für mehr Biodiversität und ein kühleres, lebenswerteres Stadtklima. Entscheidend ist, dass wir dabei gemeinsam mit NGOs, Stiftungen und dem Kanton an einem Strang ziehen. Dieses Projekt soll dafür einen Impuls geben und zeigen: Nachhaltige Entwicklung gelingt, wenn wir sie gemeinsam gestalten.“</w:t>
      </w:r>
      <w:r w:rsidR="006F006B">
        <w:rPr>
          <w:rFonts w:ascii="Arial" w:hAnsi="Arial" w:cs="Arial"/>
          <w:i/>
        </w:rPr>
        <w:br/>
      </w:r>
    </w:p>
    <w:p w14:paraId="610828F9" w14:textId="77777777" w:rsidR="00E97CC6" w:rsidRPr="006F006B" w:rsidRDefault="00E97CC6" w:rsidP="00E97CC6">
      <w:pPr>
        <w:rPr>
          <w:rFonts w:ascii="Arial" w:hAnsi="Arial" w:cs="Arial"/>
        </w:rPr>
      </w:pPr>
      <w:r w:rsidRPr="006F006B">
        <w:rPr>
          <w:rFonts w:ascii="Arial" w:hAnsi="Arial" w:cs="Arial"/>
          <w:b/>
        </w:rPr>
        <w:t>Baschi Dürr</w:t>
      </w:r>
      <w:r w:rsidRPr="006F006B">
        <w:rPr>
          <w:rFonts w:ascii="Arial" w:hAnsi="Arial" w:cs="Arial"/>
        </w:rPr>
        <w:t>, Direktor Christoph Merian Stiftung:</w:t>
      </w:r>
    </w:p>
    <w:p w14:paraId="1CA30C6E" w14:textId="6597CD6C" w:rsidR="00EB75A1" w:rsidRPr="006F006B" w:rsidRDefault="00E97CC6">
      <w:pPr>
        <w:rPr>
          <w:rFonts w:ascii="Arial" w:hAnsi="Arial" w:cs="Arial"/>
        </w:rPr>
      </w:pPr>
      <w:r w:rsidRPr="006F006B">
        <w:rPr>
          <w:rFonts w:ascii="Arial" w:hAnsi="Arial" w:cs="Arial"/>
          <w:i/>
        </w:rPr>
        <w:t>«</w:t>
      </w:r>
      <w:r w:rsidRPr="006F006B">
        <w:rPr>
          <w:rFonts w:ascii="Arial" w:hAnsi="Arial" w:cs="Arial"/>
        </w:rPr>
        <w:t>Biodiversität beginnt nicht am Stadtrand, sondern vor unserer Haustür. Die Blumenwiese auf dem Meret Oppenheim-Platz steht für das grosse Engagement der Christoph Merian Stiftung für eine lebenswerte Stadt.</w:t>
      </w:r>
      <w:r w:rsidRPr="006F006B">
        <w:rPr>
          <w:rFonts w:ascii="Arial" w:hAnsi="Arial" w:cs="Arial"/>
          <w:i/>
        </w:rPr>
        <w:t>»</w:t>
      </w:r>
      <w:r w:rsidR="006F006B">
        <w:rPr>
          <w:rFonts w:ascii="Arial" w:hAnsi="Arial" w:cs="Arial"/>
          <w:i/>
        </w:rPr>
        <w:br/>
      </w:r>
    </w:p>
    <w:p w14:paraId="0424472B" w14:textId="77777777" w:rsidR="00595402" w:rsidRPr="006F006B" w:rsidRDefault="00595402" w:rsidP="00595402">
      <w:pPr>
        <w:rPr>
          <w:rFonts w:ascii="Arial" w:hAnsi="Arial" w:cs="Arial"/>
        </w:rPr>
      </w:pPr>
      <w:r w:rsidRPr="006F006B">
        <w:rPr>
          <w:rFonts w:ascii="Arial" w:hAnsi="Arial" w:cs="Arial"/>
          <w:b/>
        </w:rPr>
        <w:t>Raffael Ayé</w:t>
      </w:r>
      <w:r w:rsidRPr="006F006B">
        <w:rPr>
          <w:rFonts w:ascii="Arial" w:hAnsi="Arial" w:cs="Arial"/>
        </w:rPr>
        <w:t>, Geschäftsführer BirdLife Schweiz:</w:t>
      </w:r>
    </w:p>
    <w:p w14:paraId="7ECAF99C" w14:textId="479A0ACD" w:rsidR="00595402" w:rsidRDefault="00595402" w:rsidP="00595402">
      <w:pPr>
        <w:rPr>
          <w:rFonts w:ascii="Arial" w:hAnsi="Arial" w:cs="Arial"/>
          <w:i/>
        </w:rPr>
      </w:pPr>
      <w:r w:rsidRPr="006F006B">
        <w:rPr>
          <w:rFonts w:ascii="Arial" w:hAnsi="Arial" w:cs="Arial"/>
          <w:i/>
        </w:rPr>
        <w:t>«Diese Wiese ist mehr als eine tolle Publikumsaktion für vier Tage. Jeder Quadratmeter wird nach dem Anlass dort verpflanzt, wo er der Natur auch langfristig nützt.»</w:t>
      </w:r>
    </w:p>
    <w:p w14:paraId="7B9D38A7" w14:textId="59936B3B" w:rsidR="006F006B" w:rsidRDefault="006F006B" w:rsidP="00595402">
      <w:pPr>
        <w:rPr>
          <w:rFonts w:ascii="Arial" w:hAnsi="Arial" w:cs="Arial"/>
          <w:i/>
        </w:rPr>
      </w:pPr>
    </w:p>
    <w:p w14:paraId="0785AD59" w14:textId="1637A91B" w:rsidR="006F006B" w:rsidRDefault="006F006B" w:rsidP="00595402">
      <w:pPr>
        <w:rPr>
          <w:rFonts w:ascii="Arial" w:hAnsi="Arial" w:cs="Arial"/>
          <w:i/>
        </w:rPr>
      </w:pPr>
      <w:r>
        <w:rPr>
          <w:noProof/>
        </w:rPr>
        <mc:AlternateContent>
          <mc:Choice Requires="wps">
            <w:drawing>
              <wp:inline distT="0" distB="0" distL="0" distR="0" wp14:anchorId="705F1EE3" wp14:editId="0C30DF82">
                <wp:extent cx="6048000" cy="881449"/>
                <wp:effectExtent l="0" t="0" r="0" b="0"/>
                <wp:docPr id="19" name="Textfeld 19"/>
                <wp:cNvGraphicFramePr/>
                <a:graphic xmlns:a="http://schemas.openxmlformats.org/drawingml/2006/main">
                  <a:graphicData uri="http://schemas.microsoft.com/office/word/2010/wordprocessingShape">
                    <wps:wsp>
                      <wps:cNvSpPr txBox="1"/>
                      <wps:spPr>
                        <a:xfrm>
                          <a:off x="0" y="0"/>
                          <a:ext cx="6048000" cy="881449"/>
                        </a:xfrm>
                        <a:prstGeom prst="rect">
                          <a:avLst/>
                        </a:prstGeom>
                        <a:solidFill>
                          <a:schemeClr val="accent2">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AB9E0" w14:textId="77777777" w:rsidR="006F006B" w:rsidRDefault="006F006B" w:rsidP="006F006B">
                            <w:pPr>
                              <w:pStyle w:val="berschrift1"/>
                              <w:spacing w:before="240" w:after="240"/>
                            </w:pPr>
                            <w:r>
                              <w:t>Gemeinsam für die Biodiversität – lokal bis weltweit</w:t>
                            </w:r>
                          </w:p>
                          <w:p w14:paraId="6CE9A934" w14:textId="77777777" w:rsidR="006F006B" w:rsidRPr="00650019" w:rsidRDefault="006F006B" w:rsidP="006F006B">
                            <w:pPr>
                              <w:pStyle w:val="StandardmitAbsatz"/>
                              <w:spacing w:line="276" w:lineRule="auto"/>
                              <w:rPr>
                                <w:bCs/>
                              </w:rPr>
                            </w:pPr>
                            <w:proofErr w:type="spellStart"/>
                            <w:r w:rsidRPr="00650019">
                              <w:rPr>
                                <w:bCs/>
                              </w:rPr>
                              <w:t>BirdLife</w:t>
                            </w:r>
                            <w:proofErr w:type="spellEnd"/>
                            <w:r w:rsidRPr="00650019">
                              <w:rPr>
                                <w:bCs/>
                              </w:rPr>
                              <w:t xml:space="preserve"> Schweiz engagiert sich mit viel Herzblut und Fachwissen </w:t>
                            </w:r>
                            <w:proofErr w:type="spellStart"/>
                            <w:r w:rsidRPr="00650019">
                              <w:rPr>
                                <w:bCs/>
                              </w:rPr>
                              <w:t>für</w:t>
                            </w:r>
                            <w:proofErr w:type="spellEnd"/>
                            <w:r w:rsidRPr="00650019">
                              <w:rPr>
                                <w:bCs/>
                              </w:rPr>
                              <w:t xml:space="preserve"> die</w:t>
                            </w:r>
                            <w:r>
                              <w:rPr>
                                <w:bCs/>
                              </w:rPr>
                              <w:t xml:space="preserve"> </w:t>
                            </w:r>
                            <w:r w:rsidRPr="00650019">
                              <w:rPr>
                                <w:bCs/>
                              </w:rPr>
                              <w:t>Natur. Gemeinsam mit unseren 7</w:t>
                            </w:r>
                            <w:r>
                              <w:rPr>
                                <w:bCs/>
                              </w:rPr>
                              <w:t>2</w:t>
                            </w:r>
                            <w:r w:rsidRPr="00650019">
                              <w:rPr>
                                <w:bCs/>
                              </w:rPr>
                              <w:t xml:space="preserve">’000 Mitgliedern, 430 lokalen </w:t>
                            </w:r>
                            <w:proofErr w:type="spellStart"/>
                            <w:r w:rsidRPr="00650019">
                              <w:rPr>
                                <w:bCs/>
                              </w:rPr>
                              <w:t>BirdLife</w:t>
                            </w:r>
                            <w:proofErr w:type="spellEnd"/>
                            <w:r w:rsidRPr="00650019">
                              <w:rPr>
                                <w:bCs/>
                              </w:rPr>
                              <w:t>-Naturschutzvereinen und 19 Kantonalverbänden packen wir auf allen</w:t>
                            </w:r>
                            <w:r>
                              <w:rPr>
                                <w:bCs/>
                              </w:rPr>
                              <w:t xml:space="preserve"> </w:t>
                            </w:r>
                            <w:r w:rsidRPr="00650019">
                              <w:rPr>
                                <w:bCs/>
                              </w:rPr>
                              <w:t xml:space="preserve">Ebenen </w:t>
                            </w:r>
                            <w:proofErr w:type="spellStart"/>
                            <w:r w:rsidRPr="00650019">
                              <w:rPr>
                                <w:bCs/>
                              </w:rPr>
                              <w:t>für</w:t>
                            </w:r>
                            <w:proofErr w:type="spellEnd"/>
                            <w:r w:rsidRPr="00650019">
                              <w:rPr>
                                <w:bCs/>
                              </w:rPr>
                              <w:t xml:space="preserve"> die Natur an.</w:t>
                            </w:r>
                          </w:p>
                          <w:p w14:paraId="5B0D2022" w14:textId="77777777" w:rsidR="006F006B" w:rsidRPr="00650019" w:rsidRDefault="006F006B" w:rsidP="006F006B">
                            <w:pPr>
                              <w:pStyle w:val="StandardmitAbsatz"/>
                              <w:spacing w:line="276" w:lineRule="auto"/>
                              <w:rPr>
                                <w:bCs/>
                              </w:rPr>
                            </w:pPr>
                            <w:r w:rsidRPr="00650019">
                              <w:rPr>
                                <w:bCs/>
                              </w:rPr>
                              <w:t>Wir fördern gefährdete Arten wie Steinkauz oder Eisvogel sowie ihre Lebensräume</w:t>
                            </w:r>
                            <w:r>
                              <w:rPr>
                                <w:bCs/>
                              </w:rPr>
                              <w:t xml:space="preserve"> </w:t>
                            </w:r>
                            <w:r w:rsidRPr="00650019">
                              <w:rPr>
                                <w:bCs/>
                              </w:rPr>
                              <w:t xml:space="preserve">und geben der bedrohten Natur eine Stimme. Mit den </w:t>
                            </w:r>
                            <w:proofErr w:type="spellStart"/>
                            <w:r w:rsidRPr="00650019">
                              <w:rPr>
                                <w:bCs/>
                              </w:rPr>
                              <w:t>BirdLife</w:t>
                            </w:r>
                            <w:proofErr w:type="spellEnd"/>
                            <w:r w:rsidRPr="00650019">
                              <w:rPr>
                                <w:bCs/>
                              </w:rPr>
                              <w:t>-</w:t>
                            </w:r>
                            <w:r>
                              <w:rPr>
                                <w:bCs/>
                              </w:rPr>
                              <w:t xml:space="preserve"> </w:t>
                            </w:r>
                            <w:r w:rsidRPr="00650019">
                              <w:rPr>
                                <w:bCs/>
                              </w:rPr>
                              <w:t>Naturzentren, -Kursen und -Publikationen bilden wir aus, machen die Natur</w:t>
                            </w:r>
                            <w:r>
                              <w:rPr>
                                <w:bCs/>
                              </w:rPr>
                              <w:t xml:space="preserve"> </w:t>
                            </w:r>
                            <w:r w:rsidRPr="00650019">
                              <w:rPr>
                                <w:bCs/>
                              </w:rPr>
                              <w:t xml:space="preserve">hautnah erlebbar und begeistern </w:t>
                            </w:r>
                            <w:proofErr w:type="spellStart"/>
                            <w:r w:rsidRPr="00650019">
                              <w:rPr>
                                <w:bCs/>
                              </w:rPr>
                              <w:t>für</w:t>
                            </w:r>
                            <w:proofErr w:type="spellEnd"/>
                            <w:r w:rsidRPr="00650019">
                              <w:rPr>
                                <w:bCs/>
                              </w:rPr>
                              <w:t xml:space="preserve"> ihre Förderung.</w:t>
                            </w:r>
                          </w:p>
                          <w:p w14:paraId="21969617" w14:textId="77777777" w:rsidR="006F006B" w:rsidRPr="00650019" w:rsidRDefault="006F006B" w:rsidP="006F006B">
                            <w:pPr>
                              <w:pStyle w:val="StandardmitAbsatz"/>
                              <w:spacing w:line="276" w:lineRule="auto"/>
                              <w:rPr>
                                <w:bCs/>
                              </w:rPr>
                            </w:pPr>
                            <w:r w:rsidRPr="00650019">
                              <w:rPr>
                                <w:bCs/>
                              </w:rPr>
                              <w:t xml:space="preserve">Schlägt auch Ihr Herz </w:t>
                            </w:r>
                            <w:proofErr w:type="spellStart"/>
                            <w:r w:rsidRPr="00650019">
                              <w:rPr>
                                <w:bCs/>
                              </w:rPr>
                              <w:t>für</w:t>
                            </w:r>
                            <w:proofErr w:type="spellEnd"/>
                            <w:r w:rsidRPr="00650019">
                              <w:rPr>
                                <w:bCs/>
                              </w:rPr>
                              <w:t xml:space="preserve"> die Natur und die Vogelwelt? Engagieren Sie sich</w:t>
                            </w:r>
                            <w:r>
                              <w:rPr>
                                <w:bCs/>
                              </w:rPr>
                              <w:t xml:space="preserve"> </w:t>
                            </w:r>
                            <w:r w:rsidRPr="00650019">
                              <w:rPr>
                                <w:bCs/>
                              </w:rPr>
                              <w:t xml:space="preserve">im </w:t>
                            </w:r>
                            <w:proofErr w:type="spellStart"/>
                            <w:r w:rsidRPr="00650019">
                              <w:rPr>
                                <w:bCs/>
                              </w:rPr>
                              <w:t>BirdLife</w:t>
                            </w:r>
                            <w:proofErr w:type="spellEnd"/>
                            <w:r w:rsidRPr="00650019">
                              <w:rPr>
                                <w:bCs/>
                              </w:rPr>
                              <w:t xml:space="preserve">-Netzwerk: </w:t>
                            </w:r>
                            <w:r>
                              <w:rPr>
                                <w:bCs/>
                              </w:rPr>
                              <w:br/>
                            </w:r>
                            <w:r w:rsidRPr="00650019">
                              <w:rPr>
                                <w:bCs/>
                              </w:rPr>
                              <w:t>birdlife.ch/</w:t>
                            </w:r>
                            <w:proofErr w:type="spellStart"/>
                            <w:r w:rsidRPr="00650019">
                              <w:rPr>
                                <w:bCs/>
                              </w:rPr>
                              <w:t>engagement</w:t>
                            </w:r>
                            <w:proofErr w:type="spellEnd"/>
                          </w:p>
                          <w:p w14:paraId="2908ACC0" w14:textId="77777777" w:rsidR="006F006B" w:rsidRPr="00161237" w:rsidRDefault="006F006B" w:rsidP="006F006B">
                            <w:pPr>
                              <w:pStyle w:val="StandardmitAbsatz"/>
                              <w:spacing w:line="276" w:lineRule="auto"/>
                              <w:rPr>
                                <w:bCs/>
                              </w:rPr>
                            </w:pPr>
                            <w:proofErr w:type="spellStart"/>
                            <w:r w:rsidRPr="00650019">
                              <w:rPr>
                                <w:bCs/>
                              </w:rPr>
                              <w:t>BirdLife</w:t>
                            </w:r>
                            <w:proofErr w:type="spellEnd"/>
                            <w:r w:rsidRPr="00650019">
                              <w:rPr>
                                <w:bCs/>
                              </w:rPr>
                              <w:t xml:space="preserve"> Schweiz dankt </w:t>
                            </w:r>
                            <w:proofErr w:type="spellStart"/>
                            <w:r w:rsidRPr="00650019">
                              <w:rPr>
                                <w:bCs/>
                              </w:rPr>
                              <w:t>für</w:t>
                            </w:r>
                            <w:proofErr w:type="spellEnd"/>
                            <w:r w:rsidRPr="00650019">
                              <w:rPr>
                                <w:bCs/>
                              </w:rPr>
                              <w:t xml:space="preserve"> Ihr Interesse und Ihre </w:t>
                            </w:r>
                            <w:proofErr w:type="spellStart"/>
                            <w:r w:rsidRPr="00650019">
                              <w:rPr>
                                <w:bCs/>
                              </w:rPr>
                              <w:t>Unterstützung</w:t>
                            </w:r>
                            <w:proofErr w:type="spellEnd"/>
                            <w:r w:rsidRPr="00650019">
                              <w:rPr>
                                <w:bCs/>
                              </w:rPr>
                              <w:t>!</w:t>
                            </w:r>
                          </w:p>
                        </w:txbxContent>
                      </wps:txbx>
                      <wps:bodyPr rot="0" spcFirstLastPara="0" vertOverflow="overflow" horzOverflow="overflow" vert="horz" wrap="square" lIns="108000" tIns="0" rIns="108000" bIns="72000" numCol="1" spcCol="0" rtlCol="0" fromWordArt="0" anchor="t" anchorCtr="0" forceAA="0" compatLnSpc="1">
                        <a:prstTxWarp prst="textNoShape">
                          <a:avLst/>
                        </a:prstTxWarp>
                        <a:spAutoFit/>
                      </wps:bodyPr>
                    </wps:wsp>
                  </a:graphicData>
                </a:graphic>
              </wp:inline>
            </w:drawing>
          </mc:Choice>
          <mc:Fallback>
            <w:pict>
              <v:shapetype w14:anchorId="705F1EE3" id="_x0000_t202" coordsize="21600,21600" o:spt="202" path="m,l,21600r21600,l21600,xe">
                <v:stroke joinstyle="miter"/>
                <v:path gradientshapeok="t" o:connecttype="rect"/>
              </v:shapetype>
              <v:shape id="Textfeld 19" o:spid="_x0000_s1026" type="#_x0000_t202" style="width:476.2pt;height:6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" fillcolor="#daf2d5 [661]" stroked="f" strokeweight=".5pt">
                <v:textbox style="mso-fit-shape-to-text:t" inset="3mm,0,3mm,2mm">
                  <w:txbxContent>
                    <w:p w14:paraId="69EAB9E0" w14:textId="77777777" w:rsidR="006F006B" w:rsidRDefault="006F006B" w:rsidP="006F006B">
                      <w:pPr>
                        <w:pStyle w:val="berschrift1"/>
                        <w:spacing w:before="240" w:after="240"/>
                      </w:pPr>
                      <w:r>
                        <w:t>Gemeinsam für die Biodiversität – lokal bis weltweit</w:t>
                      </w:r>
                    </w:p>
                    <w:p w14:paraId="6CE9A934" w14:textId="77777777" w:rsidR="006F006B" w:rsidRPr="00650019" w:rsidRDefault="006F006B" w:rsidP="006F006B">
                      <w:pPr>
                        <w:pStyle w:val="StandardmitAbsatz"/>
                        <w:spacing w:line="276" w:lineRule="auto"/>
                        <w:rPr>
                          <w:bCs/>
                        </w:rPr>
                      </w:pPr>
                      <w:proofErr w:type="spellStart"/>
                      <w:r w:rsidRPr="00650019">
                        <w:rPr>
                          <w:bCs/>
                        </w:rPr>
                        <w:t>BirdLife</w:t>
                      </w:r>
                      <w:proofErr w:type="spellEnd"/>
                      <w:r w:rsidRPr="00650019">
                        <w:rPr>
                          <w:bCs/>
                        </w:rPr>
                        <w:t xml:space="preserve"> Schweiz engagiert sich mit viel Herzblut und Fachwissen </w:t>
                      </w:r>
                      <w:proofErr w:type="spellStart"/>
                      <w:r w:rsidRPr="00650019">
                        <w:rPr>
                          <w:bCs/>
                        </w:rPr>
                        <w:t>für</w:t>
                      </w:r>
                      <w:proofErr w:type="spellEnd"/>
                      <w:r w:rsidRPr="00650019">
                        <w:rPr>
                          <w:bCs/>
                        </w:rPr>
                        <w:t xml:space="preserve"> die</w:t>
                      </w:r>
                      <w:r>
                        <w:rPr>
                          <w:bCs/>
                        </w:rPr>
                        <w:t xml:space="preserve"> </w:t>
                      </w:r>
                      <w:r w:rsidRPr="00650019">
                        <w:rPr>
                          <w:bCs/>
                        </w:rPr>
                        <w:t>Natur. Gemeinsam mit unseren 7</w:t>
                      </w:r>
                      <w:r>
                        <w:rPr>
                          <w:bCs/>
                        </w:rPr>
                        <w:t>2</w:t>
                      </w:r>
                      <w:r w:rsidRPr="00650019">
                        <w:rPr>
                          <w:bCs/>
                        </w:rPr>
                        <w:t xml:space="preserve">’000 Mitgliedern, 430 lokalen </w:t>
                      </w:r>
                      <w:proofErr w:type="spellStart"/>
                      <w:r w:rsidRPr="00650019">
                        <w:rPr>
                          <w:bCs/>
                        </w:rPr>
                        <w:t>BirdLife</w:t>
                      </w:r>
                      <w:proofErr w:type="spellEnd"/>
                      <w:r w:rsidRPr="00650019">
                        <w:rPr>
                          <w:bCs/>
                        </w:rPr>
                        <w:t>-Naturschutzvereinen und 19 Kantonalverbänden packen wir auf allen</w:t>
                      </w:r>
                      <w:r>
                        <w:rPr>
                          <w:bCs/>
                        </w:rPr>
                        <w:t xml:space="preserve"> </w:t>
                      </w:r>
                      <w:r w:rsidRPr="00650019">
                        <w:rPr>
                          <w:bCs/>
                        </w:rPr>
                        <w:t xml:space="preserve">Ebenen </w:t>
                      </w:r>
                      <w:proofErr w:type="spellStart"/>
                      <w:r w:rsidRPr="00650019">
                        <w:rPr>
                          <w:bCs/>
                        </w:rPr>
                        <w:t>für</w:t>
                      </w:r>
                      <w:proofErr w:type="spellEnd"/>
                      <w:r w:rsidRPr="00650019">
                        <w:rPr>
                          <w:bCs/>
                        </w:rPr>
                        <w:t xml:space="preserve"> die Natur an.</w:t>
                      </w:r>
                    </w:p>
                    <w:p w14:paraId="5B0D2022" w14:textId="77777777" w:rsidR="006F006B" w:rsidRPr="00650019" w:rsidRDefault="006F006B" w:rsidP="006F006B">
                      <w:pPr>
                        <w:pStyle w:val="StandardmitAbsatz"/>
                        <w:spacing w:line="276" w:lineRule="auto"/>
                        <w:rPr>
                          <w:bCs/>
                        </w:rPr>
                      </w:pPr>
                      <w:r w:rsidRPr="00650019">
                        <w:rPr>
                          <w:bCs/>
                        </w:rPr>
                        <w:t>Wir fördern gefährdete Arten wie Steinkauz oder Eisvogel sowie ihre Lebensräume</w:t>
                      </w:r>
                      <w:r>
                        <w:rPr>
                          <w:bCs/>
                        </w:rPr>
                        <w:t xml:space="preserve"> </w:t>
                      </w:r>
                      <w:r w:rsidRPr="00650019">
                        <w:rPr>
                          <w:bCs/>
                        </w:rPr>
                        <w:t xml:space="preserve">und geben der bedrohten Natur eine Stimme. Mit den </w:t>
                      </w:r>
                      <w:proofErr w:type="spellStart"/>
                      <w:r w:rsidRPr="00650019">
                        <w:rPr>
                          <w:bCs/>
                        </w:rPr>
                        <w:t>BirdLife</w:t>
                      </w:r>
                      <w:proofErr w:type="spellEnd"/>
                      <w:r w:rsidRPr="00650019">
                        <w:rPr>
                          <w:bCs/>
                        </w:rPr>
                        <w:t>-</w:t>
                      </w:r>
                      <w:r>
                        <w:rPr>
                          <w:bCs/>
                        </w:rPr>
                        <w:t xml:space="preserve"> </w:t>
                      </w:r>
                      <w:r w:rsidRPr="00650019">
                        <w:rPr>
                          <w:bCs/>
                        </w:rPr>
                        <w:t>Naturzentren, -Kursen und -Publikationen bilden wir aus, machen die Natur</w:t>
                      </w:r>
                      <w:r>
                        <w:rPr>
                          <w:bCs/>
                        </w:rPr>
                        <w:t xml:space="preserve"> </w:t>
                      </w:r>
                      <w:r w:rsidRPr="00650019">
                        <w:rPr>
                          <w:bCs/>
                        </w:rPr>
                        <w:t xml:space="preserve">hautnah erlebbar und begeistern </w:t>
                      </w:r>
                      <w:proofErr w:type="spellStart"/>
                      <w:r w:rsidRPr="00650019">
                        <w:rPr>
                          <w:bCs/>
                        </w:rPr>
                        <w:t>für</w:t>
                      </w:r>
                      <w:proofErr w:type="spellEnd"/>
                      <w:r w:rsidRPr="00650019">
                        <w:rPr>
                          <w:bCs/>
                        </w:rPr>
                        <w:t xml:space="preserve"> ihre Förderung.</w:t>
                      </w:r>
                    </w:p>
                    <w:p w14:paraId="21969617" w14:textId="77777777" w:rsidR="006F006B" w:rsidRPr="00650019" w:rsidRDefault="006F006B" w:rsidP="006F006B">
                      <w:pPr>
                        <w:pStyle w:val="StandardmitAbsatz"/>
                        <w:spacing w:line="276" w:lineRule="auto"/>
                        <w:rPr>
                          <w:bCs/>
                        </w:rPr>
                      </w:pPr>
                      <w:r w:rsidRPr="00650019">
                        <w:rPr>
                          <w:bCs/>
                        </w:rPr>
                        <w:t xml:space="preserve">Schlägt auch Ihr Herz </w:t>
                      </w:r>
                      <w:proofErr w:type="spellStart"/>
                      <w:r w:rsidRPr="00650019">
                        <w:rPr>
                          <w:bCs/>
                        </w:rPr>
                        <w:t>für</w:t>
                      </w:r>
                      <w:proofErr w:type="spellEnd"/>
                      <w:r w:rsidRPr="00650019">
                        <w:rPr>
                          <w:bCs/>
                        </w:rPr>
                        <w:t xml:space="preserve"> die Natur und die Vogelwelt? Engagieren Sie sich</w:t>
                      </w:r>
                      <w:r>
                        <w:rPr>
                          <w:bCs/>
                        </w:rPr>
                        <w:t xml:space="preserve"> </w:t>
                      </w:r>
                      <w:r w:rsidRPr="00650019">
                        <w:rPr>
                          <w:bCs/>
                        </w:rPr>
                        <w:t xml:space="preserve">im </w:t>
                      </w:r>
                      <w:proofErr w:type="spellStart"/>
                      <w:r w:rsidRPr="00650019">
                        <w:rPr>
                          <w:bCs/>
                        </w:rPr>
                        <w:t>BirdLife</w:t>
                      </w:r>
                      <w:proofErr w:type="spellEnd"/>
                      <w:r w:rsidRPr="00650019">
                        <w:rPr>
                          <w:bCs/>
                        </w:rPr>
                        <w:t xml:space="preserve">-Netzwerk: </w:t>
                      </w:r>
                      <w:r>
                        <w:rPr>
                          <w:bCs/>
                        </w:rPr>
                        <w:br/>
                      </w:r>
                      <w:r w:rsidRPr="00650019">
                        <w:rPr>
                          <w:bCs/>
                        </w:rPr>
                        <w:t>birdlife.ch/</w:t>
                      </w:r>
                      <w:proofErr w:type="spellStart"/>
                      <w:r w:rsidRPr="00650019">
                        <w:rPr>
                          <w:bCs/>
                        </w:rPr>
                        <w:t>engagement</w:t>
                      </w:r>
                      <w:proofErr w:type="spellEnd"/>
                    </w:p>
                    <w:p w14:paraId="2908ACC0" w14:textId="77777777" w:rsidR="006F006B" w:rsidRPr="00161237" w:rsidRDefault="006F006B" w:rsidP="006F006B">
                      <w:pPr>
                        <w:pStyle w:val="StandardmitAbsatz"/>
                        <w:spacing w:line="276" w:lineRule="auto"/>
                        <w:rPr>
                          <w:bCs/>
                        </w:rPr>
                      </w:pPr>
                      <w:proofErr w:type="spellStart"/>
                      <w:r w:rsidRPr="00650019">
                        <w:rPr>
                          <w:bCs/>
                        </w:rPr>
                        <w:t>BirdLife</w:t>
                      </w:r>
                      <w:proofErr w:type="spellEnd"/>
                      <w:r w:rsidRPr="00650019">
                        <w:rPr>
                          <w:bCs/>
                        </w:rPr>
                        <w:t xml:space="preserve"> Schweiz dankt </w:t>
                      </w:r>
                      <w:proofErr w:type="spellStart"/>
                      <w:r w:rsidRPr="00650019">
                        <w:rPr>
                          <w:bCs/>
                        </w:rPr>
                        <w:t>für</w:t>
                      </w:r>
                      <w:proofErr w:type="spellEnd"/>
                      <w:r w:rsidRPr="00650019">
                        <w:rPr>
                          <w:bCs/>
                        </w:rPr>
                        <w:t xml:space="preserve"> Ihr Interesse und Ihre </w:t>
                      </w:r>
                      <w:proofErr w:type="spellStart"/>
                      <w:r w:rsidRPr="00650019">
                        <w:rPr>
                          <w:bCs/>
                        </w:rPr>
                        <w:t>Unterstützung</w:t>
                      </w:r>
                      <w:proofErr w:type="spellEnd"/>
                      <w:r w:rsidRPr="00650019">
                        <w:rPr>
                          <w:bCs/>
                        </w:rPr>
                        <w:t>!</w:t>
                      </w:r>
                    </w:p>
                  </w:txbxContent>
                </v:textbox>
                <w10:anchorlock/>
              </v:shape>
            </w:pict>
          </mc:Fallback>
        </mc:AlternateContent>
      </w:r>
    </w:p>
    <w:p w14:paraId="7E28FF69" w14:textId="05DB4BA5" w:rsidR="006F006B" w:rsidRDefault="006F006B" w:rsidP="00595402">
      <w:pPr>
        <w:rPr>
          <w:rFonts w:ascii="Arial" w:hAnsi="Arial" w:cs="Arial"/>
          <w:i/>
        </w:rPr>
      </w:pPr>
    </w:p>
    <w:p w14:paraId="48F1AD04" w14:textId="7A875581" w:rsidR="006F006B" w:rsidRDefault="006F006B" w:rsidP="00595402">
      <w:pPr>
        <w:rPr>
          <w:rFonts w:ascii="Arial" w:hAnsi="Arial" w:cs="Arial"/>
          <w:i/>
        </w:rPr>
      </w:pPr>
    </w:p>
    <w:p w14:paraId="34E83B03" w14:textId="77777777" w:rsidR="006F006B" w:rsidRPr="006F006B" w:rsidRDefault="006F006B" w:rsidP="00595402">
      <w:pPr>
        <w:rPr>
          <w:rFonts w:ascii="Arial" w:hAnsi="Arial" w:cs="Arial"/>
        </w:rPr>
      </w:pPr>
    </w:p>
    <w:p w14:paraId="7A6F6B18" w14:textId="77777777" w:rsidR="006A0A80" w:rsidRPr="006F006B" w:rsidRDefault="006A0A80">
      <w:pPr>
        <w:rPr>
          <w:rFonts w:ascii="Arial" w:hAnsi="Arial" w:cs="Arial"/>
          <w:b/>
        </w:rPr>
      </w:pPr>
    </w:p>
    <w:p w14:paraId="3620A0CB" w14:textId="10BE9539" w:rsidR="00EB75A1" w:rsidRPr="006F006B" w:rsidRDefault="00132752">
      <w:pPr>
        <w:rPr>
          <w:rFonts w:ascii="Arial" w:hAnsi="Arial" w:cs="Arial"/>
        </w:rPr>
      </w:pPr>
      <w:r w:rsidRPr="006F006B">
        <w:rPr>
          <w:rFonts w:ascii="Arial" w:hAnsi="Arial" w:cs="Arial"/>
          <w:b/>
        </w:rPr>
        <w:t>Bildmaterial</w:t>
      </w:r>
    </w:p>
    <w:p w14:paraId="1CC55481" w14:textId="12C534C6" w:rsidR="00EB75A1" w:rsidRPr="006F006B" w:rsidRDefault="00132752">
      <w:pPr>
        <w:rPr>
          <w:rFonts w:ascii="Arial" w:hAnsi="Arial" w:cs="Arial"/>
        </w:rPr>
      </w:pPr>
      <w:r w:rsidRPr="006F006B">
        <w:rPr>
          <w:rFonts w:ascii="Arial" w:hAnsi="Arial" w:cs="Arial"/>
        </w:rPr>
        <w:t xml:space="preserve">Druckfähige Bilder zum Download: </w:t>
      </w:r>
      <w:hyperlink r:id="rId11" w:history="1">
        <w:r w:rsidR="008C1CE7" w:rsidRPr="006F006B">
          <w:rPr>
            <w:rStyle w:val="Hyperlink"/>
            <w:rFonts w:ascii="Arial" w:hAnsi="Arial" w:cs="Arial"/>
          </w:rPr>
          <w:t>Link</w:t>
        </w:r>
      </w:hyperlink>
      <w:r w:rsidRPr="006F006B">
        <w:rPr>
          <w:rFonts w:ascii="Arial" w:hAnsi="Arial" w:cs="Arial"/>
        </w:rPr>
        <w:t>. Bildlegenden und Copyright-Angaben liegen den Dateien bei.</w:t>
      </w:r>
    </w:p>
    <w:p w14:paraId="60A0C516" w14:textId="77777777" w:rsidR="008F0C6E" w:rsidRPr="006F006B" w:rsidRDefault="008F0C6E">
      <w:pPr>
        <w:rPr>
          <w:rFonts w:ascii="Arial" w:hAnsi="Arial" w:cs="Arial"/>
        </w:rPr>
      </w:pPr>
    </w:p>
    <w:p w14:paraId="2B04BE94" w14:textId="77777777" w:rsidR="00EB75A1" w:rsidRPr="006F006B" w:rsidRDefault="00132752">
      <w:pPr>
        <w:rPr>
          <w:rFonts w:ascii="Arial" w:hAnsi="Arial" w:cs="Arial"/>
        </w:rPr>
      </w:pPr>
      <w:r w:rsidRPr="006F006B">
        <w:rPr>
          <w:rFonts w:ascii="Arial" w:hAnsi="Arial" w:cs="Arial"/>
          <w:b/>
        </w:rPr>
        <w:t>Kontakt für Medienschaffende</w:t>
      </w:r>
    </w:p>
    <w:p w14:paraId="700FF94C" w14:textId="77777777" w:rsidR="00EB75A1" w:rsidRPr="006F006B" w:rsidRDefault="00132752">
      <w:pPr>
        <w:rPr>
          <w:rFonts w:ascii="Arial" w:hAnsi="Arial" w:cs="Arial"/>
        </w:rPr>
      </w:pPr>
      <w:r w:rsidRPr="006F006B">
        <w:rPr>
          <w:rFonts w:ascii="Arial" w:hAnsi="Arial" w:cs="Arial"/>
          <w:b/>
        </w:rPr>
        <w:t>Ann Walter</w:t>
      </w:r>
    </w:p>
    <w:p w14:paraId="2FDBC807" w14:textId="77777777" w:rsidR="00EB75A1" w:rsidRPr="006F006B" w:rsidRDefault="00132752">
      <w:pPr>
        <w:rPr>
          <w:rFonts w:ascii="Arial" w:hAnsi="Arial" w:cs="Arial"/>
        </w:rPr>
      </w:pPr>
      <w:r w:rsidRPr="006F006B">
        <w:rPr>
          <w:rFonts w:ascii="Arial" w:hAnsi="Arial" w:cs="Arial"/>
        </w:rPr>
        <w:t>Projektleiterin «Basel blüht auf», BirdLife Schweiz</w:t>
      </w:r>
    </w:p>
    <w:p w14:paraId="1D959248" w14:textId="13FBC92C" w:rsidR="00EB75A1" w:rsidRPr="006F006B" w:rsidRDefault="00132752">
      <w:pPr>
        <w:rPr>
          <w:rFonts w:ascii="Arial" w:hAnsi="Arial" w:cs="Arial"/>
        </w:rPr>
      </w:pPr>
      <w:r w:rsidRPr="006F006B">
        <w:rPr>
          <w:rFonts w:ascii="Arial" w:hAnsi="Arial" w:cs="Arial"/>
        </w:rPr>
        <w:t>Telefon</w:t>
      </w:r>
      <w:r w:rsidR="00451E9A" w:rsidRPr="006F006B">
        <w:rPr>
          <w:rFonts w:ascii="Arial" w:hAnsi="Arial" w:cs="Arial"/>
        </w:rPr>
        <w:t xml:space="preserve"> 079 752 57 44</w:t>
      </w:r>
      <w:r w:rsidRPr="006F006B">
        <w:rPr>
          <w:rFonts w:ascii="Arial" w:hAnsi="Arial" w:cs="Arial"/>
        </w:rPr>
        <w:t xml:space="preserve"> · ann.walter@birdlife.ch</w:t>
      </w:r>
    </w:p>
    <w:p w14:paraId="0E19908D" w14:textId="77777777" w:rsidR="00EB75A1" w:rsidRPr="006F006B" w:rsidRDefault="00EB75A1">
      <w:pPr>
        <w:rPr>
          <w:rFonts w:ascii="Arial" w:hAnsi="Arial" w:cs="Arial"/>
        </w:rPr>
      </w:pPr>
    </w:p>
    <w:p w14:paraId="243E97DA" w14:textId="40F66553" w:rsidR="00EB75A1" w:rsidRPr="006F006B" w:rsidRDefault="00EB75A1" w:rsidP="006F006B">
      <w:pPr>
        <w:spacing w:line="276" w:lineRule="auto"/>
        <w:rPr>
          <w:rFonts w:ascii="Arial" w:hAnsi="Arial" w:cs="Arial"/>
        </w:rPr>
      </w:pPr>
    </w:p>
    <w:sectPr w:rsidR="00EB75A1" w:rsidRPr="006F006B" w:rsidSect="00EC2C84">
      <w:footerReference w:type="default" r:id="rId12"/>
      <w:headerReference w:type="first" r:id="rId13"/>
      <w:footerReference w:type="first" r:id="rId14"/>
      <w:pgSz w:w="11906" w:h="16838"/>
      <w:pgMar w:top="1871" w:right="959" w:bottom="1843" w:left="1418" w:header="56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0BC72" w14:textId="77777777" w:rsidR="00F80DD5" w:rsidRDefault="00F80DD5" w:rsidP="00F91D37">
      <w:pPr>
        <w:spacing w:line="240" w:lineRule="auto"/>
      </w:pPr>
      <w:r>
        <w:separator/>
      </w:r>
    </w:p>
  </w:endnote>
  <w:endnote w:type="continuationSeparator" w:id="0">
    <w:p w14:paraId="4DA442BD" w14:textId="77777777" w:rsidR="00F80DD5" w:rsidRDefault="00F80DD5"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Euclid Circular A Light">
    <w:altName w:val="Euclid Circular A Light"/>
    <w:panose1 w:val="020B0304000000000000"/>
    <w:charset w:val="4D"/>
    <w:family w:val="swiss"/>
    <w:notTrueType/>
    <w:pitch w:val="variable"/>
    <w:sig w:usb0="A000027F" w:usb1="5000003B" w:usb2="0000002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NeueLT Com 55 Roman">
    <w:altName w:val="Arial"/>
    <w:panose1 w:val="020B0604020202020204"/>
    <w:charset w:val="00"/>
    <w:family w:val="swiss"/>
    <w:pitch w:val="variable"/>
    <w:sig w:usb0="8000008F" w:usb1="10002042" w:usb2="00000000" w:usb3="00000000" w:csb0="0000009B" w:csb1="00000000"/>
  </w:font>
  <w:font w:name="Euclid Circular A">
    <w:altName w:val="Euclid Circular A"/>
    <w:panose1 w:val="020B0504000000000000"/>
    <w:charset w:val="4D"/>
    <w:family w:val="swiss"/>
    <w:notTrueType/>
    <w:pitch w:val="variable"/>
    <w:sig w:usb0="A000027F" w:usb1="5000003B" w:usb2="0000002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2040503050201020203"/>
    <w:charset w:val="4D"/>
    <w:family w:val="auto"/>
    <w:notTrueType/>
    <w:pitch w:val="default"/>
    <w:sig w:usb0="00000003" w:usb1="00000000" w:usb2="00000000" w:usb3="00000000" w:csb0="00000001" w:csb1="00000000"/>
  </w:font>
  <w:font w:name="Euclid Circular A Medium">
    <w:altName w:val="Euclid Circular A Medium"/>
    <w:panose1 w:val="020B0604000000000000"/>
    <w:charset w:val="4D"/>
    <w:family w:val="swiss"/>
    <w:notTrueType/>
    <w:pitch w:val="variable"/>
    <w:sig w:usb0="A000027F" w:usb1="5000003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EuclidCircularA-Regular">
    <w:panose1 w:val="020B0504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96451" w14:textId="77777777" w:rsidR="009111CE" w:rsidRPr="005A64D1" w:rsidRDefault="009111CE" w:rsidP="00864CE7">
    <w:pPr>
      <w:pStyle w:val="ClaimText"/>
      <w:rPr>
        <w:lang w:val="fr-FR"/>
      </w:rPr>
    </w:pPr>
    <w:r>
      <w:rPr>
        <w:noProof/>
        <w:lang w:eastAsia="de-CH"/>
      </w:rPr>
      <mc:AlternateContent>
        <mc:Choice Requires="wpg">
          <w:drawing>
            <wp:anchor distT="0" distB="0" distL="114300" distR="114300" simplePos="0" relativeHeight="251672576" behindDoc="0" locked="1" layoutInCell="1" allowOverlap="1" wp14:anchorId="6F90E1A5" wp14:editId="242D6D8E">
              <wp:simplePos x="0" y="0"/>
              <wp:positionH relativeFrom="margin">
                <wp:align>left</wp:align>
              </wp:positionH>
              <wp:positionV relativeFrom="page">
                <wp:align>bottom</wp:align>
              </wp:positionV>
              <wp:extent cx="882000" cy="453600"/>
              <wp:effectExtent l="0" t="0" r="0" b="0"/>
              <wp:wrapNone/>
              <wp:docPr id="163" name="Gruppieren 163"/>
              <wp:cNvGraphicFramePr/>
              <a:graphic xmlns:a="http://schemas.openxmlformats.org/drawingml/2006/main">
                <a:graphicData uri="http://schemas.microsoft.com/office/word/2010/wordprocessingGroup">
                  <wpg:wgp>
                    <wpg:cNvGrpSpPr/>
                    <wpg:grpSpPr>
                      <a:xfrm>
                        <a:off x="0" y="0"/>
                        <a:ext cx="882000" cy="453600"/>
                        <a:chOff x="0" y="0"/>
                        <a:chExt cx="881380" cy="454848"/>
                      </a:xfrm>
                    </wpg:grpSpPr>
                    <pic:pic xmlns:pic="http://schemas.openxmlformats.org/drawingml/2006/picture">
                      <pic:nvPicPr>
                        <pic:cNvPr id="164" name="Grafik 16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1380" cy="93345"/>
                        </a:xfrm>
                        <a:prstGeom prst="rect">
                          <a:avLst/>
                        </a:prstGeom>
                      </pic:spPr>
                    </pic:pic>
                    <wps:wsp>
                      <wps:cNvPr id="165" name="Rechteck 165"/>
                      <wps:cNvSpPr/>
                      <wps:spPr>
                        <a:xfrm>
                          <a:off x="0" y="274848"/>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group w14:anchorId="05849FAB" id="Gruppieren 163" o:spid="_x0000_s1026" style="position:absolute;margin-left:0;margin-top:0;width:69.45pt;height:35.7pt;z-index:251672576;mso-position-horizontal:left;mso-position-horizontal-relative:margin;mso-position-vertical:bottom;mso-position-vertical-relative:page;mso-width-relative:margin;mso-height-relative:margin" coordsize="8813,4548" o:gfxdata="UEsDBBQABgAIAAAAIQCm5lH7DAEAABUCAAATAAAAW0NvbnRlbnRfVHlwZXNdLnhtbJSRTU7DMBBG 90jcwfIWJQ5dIITidEHKEhAqB7DsSWIR/8hjQnp77LSVoKJIXdoz75s3dr2ezUgmCKid5fS2rCgB K53Stuf0fftU3FOCUVglRmeB0x0gXTfXV/V25wFJoi1yOsToHxhDOYARWDoPNlU6F4yI6Rh65oX8 ED2wVVXdMelsBBuLmDNoU7fQic8xks2crvcmYDpKHvd9eRSn2mR+LnKF/ckEGPEEEt6PWoqYtmOT VSdmxcGqTOTSg4P2eJPUz0zIld9WPwccuJf0nEErIK8ixGdhkjtTARmsXOtk+X9GljRYuK7TEso2 4Gahjk7nspX7sgGmS8PbhL3BdExny6c23wA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CIQhPeWAwAAuggAAA4AAABkcnMvZTJvRG9jLnhtbJxWXW/bOgx9H3D/ g6H31UmadJnRdAja22JAsQXrhj0rshwLlSVdSfnar9+RZDtJU+xue6hLSSRFHh5Suf6wa2S24dYJ rWZkeDEgGVdMl0KtZuTb1/u3U5I5T1VJpVZ8RvbckQ83/7y53pqCj3StZcltBifKFVszI7X3pshz x2reUHehDVc4rLRtqMfSrvLS0i28NzIfDQZX+Vbb0ljNuHPYvUuH5Cb6ryrO/OeqctxnckYQm49f G7/L8M1vrmmxstTUgrVh0L+IoqFC4dLe1R31NFtbceaqEcxqpyt/wXST66oSjMcckM1w8CKbB6vX JuayKrYr08MEaF/g9Ndu2afNgzVPZmGBxNasgEVchVx2lW3Cf0SZ7SJk+x4yvvMZw+Z0iioAWIaj 8eTyCnKElNXA/cyK1f/2dsPLaW83no6nwS7vLs1PQjGCFfhr84d0lv//8wRWfm05aZ00v+WjofZ5 bd6iVIZ6sRRS+H2kHYoSglKbhWALmxaAcmEzUaINrsYkU7QB3x8srcRzFnaQX7AJasmIhqQeNXt2 mdK3NVUrPncGlIWHiMapeh6WJzcupTD3QspQpCC3uYHeL+jxCjyJenearRuufOolyyXS1MrVwjiS 2YI3S4587McyBkQL5y33rA4XVrj4C4JNZesPYpSHwELMDuz6fT4dePH+8nI8OaEFELPOP3DdZEFA ZAgAtaAF3Ty6NpROBXQ63B5FLAPJMWlchxVWZ2j9UTM91dRwhBDcHjNg0jEAGNWes8CBmEyr2Lec +zU+o3ddc9Cia7rhFD3XNk8rHzfPH6JEC6UDi+CCFlKFb7+Bhgw7aMcuzCj5veRJ+wuvQHkMglEs Q5zb/FbabEMxcSljINcwHdW05Gl7EsNviRMmfbCI3S8VHAbPiV2t79ZBp3nqO7lp9YMpj2O/D2zw q8CScW8Rb9bK98aNUNq+5kAiq/bmpN+BlKAJKC11ucdAsBo8RbGcYfcCpH2kzi+oxSuDTbyc/jM+ ldTbGdGtRLJa2x+v7Qd98BWnJNvi1ZoR99+ahrEmPyow+f1wPIZbHxfjybsRFvb4ZHl8otbNrUaZ hjG6KAZ9Lzuxsrr5jgd2Hm7FEVUMd88I87Zb3Pr0muKJZnw+j2ppXj6qJ4Mpm4oXmvLr7ju1pu1c DzJ/0l33nDVw0g31UHq+9roSsbsPuLZ4o5OjFB/ISKH2MQ8v8PE6ah1+ctz8BAAA//8DAFBLAwQU AAYACAAAACEA3Uvl7DkaAAC4NAAAFAAAAGRycy9tZWRpYS9pbWFnZTEuZW1mvFt7WJRl+n5fZmJO jDODREYlmlGhpqSmGVpDynywUpbWUqZbWRZZtharS1sSlhVsrWzmZpI6diCtySRLsjxFrXSyMrTI Eg+UhSabSblsKf7u+xleRDzs/vX7ruu+7u89Paf3eQ8fo1opdQdgngu0UskoHDx06BDR9SSlHkK5 W+ZlIaW0WjFAqSdQjjEDWvnGzkrlnaZUDcqpkNH+GTHAproW2xUEqN5ANwDieumgVqfj3Q/E+N/+ GqSugWCCfX9GYwPAvmnBGOlnZydVdMmZQbuKk3elegaVOgvvXaRcdElrNejwe7+g0kbX4fanh+H9 0v9lfEowamdUP2IUtLXp7xp0tb13Dzra3tvLPXfg6sFGL9/ffrrkQsIZVLYDiNtegDE41WZ6KbV8 4osWS+T0DY0hcvd1J1nklGcThBveS7Z2v1Bu/fB8H8u+7jnrlQ8HW4P1QittcIZ159B51rJFWdZz 9zxlDUi8wtq3cZY15ePRVkafv1n706+zHi9+xBrU9Adre/104Scq/yQ875sbreUzcq0/bhol44at G2bdtXe4teOeC0X+iH1p1kuNPaE/1eo9tp+V/E13qS++Lkn0nuP3Sf/Hix2i//19e0O0I3bsV8JL hq4KUR7sDtHO1XOeDP04faj1qyoKTeo8kHpD9CexckDotoHnoD0xtMh/ugU5md/u9qO9JpNxSKx8 PZNxwfjM5TNqhRkvlk3cID/k3fd32tXGnUosiSeZcsiM5+acERb10G/q/Sz5D+Jnv9tvE2Z86Dfj xXbGj/3H5jwq48/xl4o86qNdHfW2xidkGONDAxI3hMjsT97ujbEgJzT+Ppc1OnlBiP7CzxDtG7bu XWHGkeXr/9Is7Ywz+zPuHI94iX7qoXyjj2ztmW9hfkOGi597BnKHhVLvfw7zkSLMOLPM+LL9/X2T M9kf9cMX+edJTt5y7VPCM6pnCQ/zlQrbrnlU+J2Fj0j/6bselPHbvQ+IPDLlk6mP7dTP/rSL46Ev RHnMB8onUx+Z+tlu7Oc4rgfDDe+FW9dFGPJ2tMqNMvuVjlsr7YaRN1Im37poAvK+Fnk6xvr9DZut 5/0jhZkf+9O/tgp00JpzSp2sgy8/2W5xHRS8VG8V9TnPOvXhbyEn1RoztIF+WU///IOsi68jPwqf flOT8OqLfxEel/Rv4ZZfmoUXfPar8CVLDghvK24ROWT6wXYy+5Mph3zfIz8JUw/L1Nvv9l0h2kF+ 88bvGO8Q7WS+0O5flcI632pV/9Mm/jB/6B/zh37v2xgvcWC+MB6Uy3gZZhzd8alZnxYvauMRH/TO 4v6DdZvF/eexorSs4uvKhNk/efaQLMNcm2w3TL0cRzsoh/ZRPu2em3V2FvVe8/iZWcz7U77qKvzF macJP3n7KdJ+9eudpT/WSxb9zO/eKYv+2a7xZFE+1gfsSUKeOLI4P1j3WdhfrCtr7Vnc36bvsmVx 3ZO5/5G53tnO9c7+XO8cz3VOedhnRD79pD76Tf2MA+1hfGhfWU7Eor1FfZZYtJ9Mf8j0j+0mnrEX JGVxnzZ8y7VdsriPrJuWKHqx7rO431A+7ZlRHQ8/H7Re/zKAuBWJ/uv/UmAlHPRlHewzSZj+sMy8 pn3Ma/ZnXnP8kqFDRB7jQfnMa+pjPlM/40V7uM9jv8sandwV+8gZEs8Vy7sJp97fQ/iDMSnSjv1R +tMvjse+KfI4v5R/2hvnSfxXzeor+sm0h3lB+8beeb7YS6b9ZPrDdvrH/vSXTP8pj/GgfMaH+jhP 1M/40R7GlfZ9uXy2RXs5f7SfTH/I9I/tJv7v5lwmeWt4W3GhlMmUe/blY9oY4zPZzzDzvd/Ev9L+ kOGkHX9lvnGfY1yEuR+yzP2W7dxv2R/1w8ffVyLrZNbMYuGvUh8Rdg15WHjw5Q8J33bDDOk/9+4H ZTyZ8qLlvcLUxzL1sz/t4njup5TH/ZXyydRHpn62G/s5jn4ZZv1hP3e0yo0y672n/kPaDX9x5tNS JjOPgs7n2pjrnPWGeT9gmefi2rmsvzFU+sg8rtPQn1vmMX9CfW9aIIx9X3jDxQuFF/Z+Rhjnl/Dk pGeFr3k8ytTLOJDh33DWk9mf+xLHkymPrK4MC1Mfi9dPmS+M80j4X5EyGd91zVzw3uGXb3iK+jIL 6+dIPiz5+UnYXZO5btqT8McRqot9Uub/l9J/iD+MD+NNRv4IMw69Hy6VeJAZL7YbZnz3T1gh8TT8 yodvyr5zS9+Vsg8NOmMV1uEz1o/TV2PcAmvtH9dgnZbxHJQ8L9i0VvI36523Zd2QIy88ZBWueEuY 8rietm5ZIeup049vyDq6+q+VMn5+ynJZNzvffk2499hlwmPvfFXaHyuqEN542lIZ98Pzr4i+095Y ksV76IgPXhb5N416WdbvvV9HZD3PujnCeFhkrncy5gf3uKo25n7GMu9ttJv7GP3hvrXouzUSp9rm 1dAbj/NnFeNuMS48H6pHv8l5CqUUvCHxfWjecjlPDmS/Jkz7ed6smrVU2mkv+9M+jn9n6ktyvrjj X0RcfNZFZy2W/e+2gYtkv5ub9QLn33r1s3I5Xz4YUy7nC5n7GZnnC9t5vrD/1Ikl2KcWSXwoj/sR 5fMeT308X6if933aw/OF9vH8oL08T2g/mfNCHqrfkHaTH5w/7seGGQfeX57MeCuL93vOO+PJeJOp j3HlPLGfrc8rMp56eZ5SL++b1EuO5kOixfxgu9Hz2e6dkqeG76r+Xuzv2WuX5OmvXXaLf8um/SD+ Pnj7HvH/9vo9Eo/R1zZKnuCeLHlJ7nnxfbznZvHexn48vzme53n8s7vknCkZ+b3Ye77vW8mH5Inb JB/un1kHeR7rvdQtkhe4/yDfFPbzr2SeL67dLPNO3pzzUYjMe3indV9xHYW2Lvua6yGE+yDzNjTy vq2yfp07tgnjniX8duYO4b/3rxfGPUz639D9GxlPuygH90f6G9IHaeeC0K78nZy/EONFvbjHwa93 hbGPhKL+RpnfU4wX90vc/0Qe48B9u750t+wvjAf3f9wL6W/omS+/Q31NJvXwnKAd6J9JO8n0g3zr SVuFly7cIkz/eb7hnijjFvxWi/q9mR97azn/oYPJX6B+QOi8fp8zz0Pjhm8Sv6d8vFH8e+z3G8Uf MuNKZtzZj+uU43nPwL1T5o9xZ/4xzpzXxat2yP2AdnP9c375fUbmfkHm/kX/uG+xH+8B9I/nP+PP 853zQ6afZNyHpZ3+sh/18Xyn3+TW+eY9WeQyT7heaR/1MR68h9y560uxgyz3lLyaNuY6f35bDecf 3+EbxS76Tf2MF7/Tdz75Bedf/Oe+Tblc74w793vaw/XOfOP6ph9k+kVmHrHdrLOK32KyOc6w9xVb NveN226wZ/Oeui7+pGzuK0tKTsrmPvMPFZvNfWfan2OzGYcJ/4rN5j79Vaojm3ZfPsGRzTj/cpZd GPdkqZ97ty2b8R7ydkw2443vUBk/4zot8l6fpISXTj3EPLDwXSN++54+KPHOHXhA4nzn2t8kLvje kTh/8s1/JF7f3fEfiS++fyS+ifc3S1zJvBeSua+SmRdk3iPZn/dKjmceUR73ZcrnPZT6eF5QP/dF 2sP8o308Z2kv9zHaT6Y/ZPrHdvrLcfSf+yPjwX2U8WG+Ml5kxo/1jCf7Mb7UE413osSf5wjng+cU 54frgvPFc4fzx+856uW9gHbwfKJdZNpLxvej7Fv0j+PoN8+rzMf/LefVlOf2I74+C9+P4lfjFT+L 3/g+lbgM2LNP1lnOlH2yn5IZVzLPK7Yzj9mf+cDxnG/K47xSPu8X1Me8on7mGe1h3tE+5iftZb7S fjL9IdM/tpt8fa6/V/K3PXO/Z5nn06MveSWu34/tJHEd5vNJXBdW+WSe8L0jjO8dYf+j8TJvzboz 5KZaOwo6ZzMf8D0l80TmOULmuhn8ZmIbUx/LzCNy63eSzP+VlyaK/Ns+Ohn577OmX3WyzOPcugSZ x1dvSZB5pFzOI/VzHueNjJf5C84PCE9e6hem/WynP5xH+sd5pL/8rqX/1EPmfXRNH3cb024TL3xf iv2GCy9LlXLpvvNE/sBlPYVHLTlH1vF/7jhLypOTzhR+9ORkqcd3kZQv39BF+PopZ4icDRd3E359 WA+Jn9Ez8ZkLpd5w9ejBsu+cGXuR7DvuaRdhnp7BfSwd87HAGvlCOuJXZr27Iz2b+2HkmiHZ3Hfx dwPZV574dEg291n8fVOY8qL30gtlv9k/4ULZb8peGyTjh+pBst/suHyg8EPzLhCen3KBtGfkDxC+ 9kB/GXfXQ/1F34Hs/rLfJWzsJ/IXzukn/uPvnIj7g9aKbv1k3yNzfyfjnLQcnqFtzP2HZeYL7We+ 0B/mG/3jvkG/ed4VrrhI8oR+cX5HdRks8/1Azwslzq8OGST5gL+LCtN+rnPazfygvcwP2sfxG148 X/LjT/9Ok/zokpkmeZn2SV/JU3wvS75vPK2vzBeZ+U7mOidznZO5ztmf5xzHcz7w/S1xpHyeF9TH dU79PKdoD9f5x4MGyDqmvVzXtJ/MeSFznrjOTX5w/riPGmYcuE9eVDpY1jfjw3gy3mTqY1w5T+zH +eN46uX+TL28j1Iv+YN1UaZeths9GxKG0e+Q4RWPDmNcQue9N4zyhBHfTJZ5T2I770Xsj/rhDfMv lXWnzolyl4oMKa86GBTe9HCUbxgRlP4Fmy6R8fa5l4g8MuWTqY/t1M/+tIvjoS9Eefw+pHwy9ZGp n+3G/j2+oKw7w6znfhBt3xFiPfPGtKdeHZJ2wzdUXillMs//rdbvhPf85UqJG5nj2d8w83lQ8WWS 16xfjXPAyFNa2/6HR09HxyN6HqviOIIe5NijJUR7HyEUVdJRuIPCYwmH5GNVn6AuaotRcqyO7ayl 2e27HFGINrALQtHW6/Dbiara2tq9RH1pG3+0a21N7QbJ63Eboh2P3dyhtr26Dk0d1Z1I6lF9Gc32 lR0i2iqrNTsYzOjz/xRSYxmtPNKG6TizE4KqyA9u/U3xUHe8O4HxAH/b5M+opq4r3rsA5hmIxm4o 8HdPQqmioUId3vFTqjoH4FjKa/+koGD04Ofbtvd0vNMO/CQpv7k243fgRgy+FuWoLrzgQbU81NGM HotVo74G7y+zsfUxfThuDdo3ATtVvf5N1WmPrtGJulp31yt1bx3R/XSZHqpL9KW6ABgPhPQgnYa2 JH26dqF/i/pFNcGRBuXRdSpRr1en6yrVXUeAMmAGyvmoz1MBnatidUj9ptLVXpWmtqkU9Sl+2V6j ktRilaCeAk7sT4L4xKC2j0UQ5fLWWJyLd/MYP/nzbRA9gioZ8UiWeOSYTmDTj3Ffg/ZNKkVvU2l6 r8rQv6hRwHigAOUS1M9Ge1ivgbzFwECM8QNBgDYcy7Y6tNGv49tWh/Hj1CyAc3U82xaj/U1k4j/V JMStUG1SJUAZUIFyFerXo70WsayDrDrV3jba0NG2j2AvdZl+pkwb7gPMY+LTBRVf6Ay1BV5v0SlA Eso+9ZG2q2rdfGgl8BIQBmYDJagvRPs96HcP+t+DcYUYX6JzEMVRiGKueglYCVSj/BHqO9pYAhtN nqcZg8DGJvxTCMhr1J8JwngnGnVHOX2wIIyc481Dn5hGPVWQIzly8zH0xaNuaky6vjemF5Csp8ck 6IdjXPrxmBY1J6ZZzYtpUotiGtWymAa1Gngf+ATYCGwGtgLfALvQx8R9F2wLQy7jTpjH+OhDxdaY MMaHISus3gVWA8tiyqGrXD0bE4HuCvV4TKV6LGalejimSk2PWa/ujamBrXUnzL2pkNNHcHTMtmPh NCD+xk5Tpo3Hi+F+W53W9hodZ6/SzPk0wDzGH85ZnL1RXyVoPhRnJ9aL7wtNZ7Dp3x3v2l6l9tsq 1XZbRG2whdVbtjL1PDATKEB5POqvtFWoDNtKlWZbr1JsdSrJ1qh8Nrt225K03ZYGhIDxKBdon61E J9nCOsVWqdNsVTrDVqOvhO3jbQ26wNakZ9qa9fPAW8AGlLejvmNOFSM+kXbxMWXGZ8sx/EhD3TRb ub4bem+1zYauEj3WVqhzbfnQnadzbLlACEhHuRfqk9HuQz87+reou21NGN+oim0N6glbvVoAH5cC a4EPUf4c9dvR/gP67Uf/AxjnsPuAZMxHLx1vTwdCQC7KeajPBwr1AdixH/b8ALu2w77PbRH9oa1C r0VslgILgCdQLkZ9xxhU2g+vqwuP4bMDdZWY580nEeXaJkhAHXF0zo2LPXJPMmXG9Hh70k2xGSov diCQAiSpm2J9alysXY2KbT5kAYOA3kB3IBH1HrR70M+D/h6M82B8YmyO6h47SvWOzVWDAAsYhfI4 1Hf0ORE2mr0k7Rg+M78TYxv1OEEY78TRvm5pJ+d4sduCcT0cRL0qEoRVDweRf8KzoodjnEp15KgB jpAa7EhXvwPGANcDE4HJwBTgXqDIkdG2xoswYS1YeIz38fa/ex0thyY7mg9NBK4HrgZ+B1wC9AG6 or2zw66cDpc6GJug9sUmqz2xvdT3iPWO2JDagthuic2Tfel48duCmJUJ6tGXODp+05zReTD7kynT 9iBgHrOPuFAx09mgFzjr9IvOWv2Wc71e56zSG5wV+nNnud7unA3MaDvT50L+DKzvE8ViJsY86Azr AmdE3wo5uc5KHQIGAr1Q7gb40OaG/EOOMv2zY7b+l6NE73IU6m8c+UAeMK5N507oHNeqc4VxAGx8 4L1xpzNd73SmwFYf7G5SHzrr1VpnjVrqrFILnBWq2BlRdzvDaqyzTGUAvYCTUT7kiKhdjgr1pWOl et+xXq121Klljka1yGHXzziS9DxHGhACxqNcoBc5SvUyR7le7ajU7zuq9ZeOGthdDz8a9MnOJvjX rDOAXGASytOcR89RAfxphM1mjkyZMT0XMI/xj3e1YmezesLp0nPhoxn3DfIypTUuQTMIbMZxbnc5 fIhvs7I7G+FvHfyuhf+1Khe4FeUC1Hdcy3PcR+aQKdM+wjxGD8/iJe4GvcZdpz9w1+jN7mr9rbtS 73aX6x/ds/Uv7hnAJCAHdWloT9LvulvUYnejmu6ub4vDCOitgSzqON6+doG7Wp3lrlKnuitVJ3dE udxhoBQoVAnuSSrZPV71dY9TQXeuugK4DrgBuB24C/VT0T4deMSdpx5D/1nuAjUHY+e7S4DZbbbs hi2zW20hm8f4zO+c3e4Z6lt3vtoGeZvdo9Qn7pB61z1QvebupZ51J0N2EnT5oNsHW3zqIqAnkOBO UDa0NblSVIMrTdW50lWNK0e958pVVa48tcpVCJQClairQXuDanS1wEef7ovYmfm/BTb2ap3/ycZA sLHxZLzPcqfrxe5RQD4wQz+L+ZjlDuvp7oi+y12hrwOuADJRvgjoiznrCSSjz6no28ldql0YZ3MX 6hZXPpDXpv9VJFheq/7j5cWrrgJd6SrRVa6wfs9VoWtcK3W9a71udNVCZr1OcDdCX5MOupthSzNs ataPoDwH9R3zMj7uyLw0ZeoOAuYx/jP/e8Q16P5xdXp4XI0eGVetx8RV6glxET05rkxPiSvR98bl t/nTB/LzW/152QgDG3ln4f1cjDkjbrb2xoX1AU9E7/FU6i+AamClp0JXoC7sKddlnrAu9czWMzwl utBTqO/x5Ot8Tx6QC4SAdKAX6pPR7kM/O/q3qDJPkwp7GlWFp0Gt9NSrak+d+gLYAxxA2RvXqM6I a4YdLt0n7nAu3Avbk1ptX3EM27lHTsGYyRg7Ia5BjYmrVSPj1qvhcVWqf1wl4hRR8XHl0BGGrjLo LIP+MlWOcqknogo9FSrPs1KN86xXl8GWS2HjINh8vidJ9/bg2xc+9faMR7lAD4LPl8L/yxCTcZ4q neepgY918K9Bl3uaEKdmxKwZsWtGDJt0fNzRc233Ruf6WtjNuJvHzAU+D5Td26jt3uh3SY7pADZ9 EBL0SdE+r0t38zarNG+DyvDWqbHA3cAD3nr1N2+Tespr1wu8SUCa3M/PPYYs7sELoG+nIOWE30I7 vT70a1HbvY3qK+j51Lte/dNbpd70VqpXvBHIKYfesJrmLVN3AL8HMlBOQ1s3b4XyeVfC7vVyF+h9 DFvs4lfzodVxBGNwdPyuxqZs7mNXHUNGJ9Rd7WvU8wGPP6zW+MJqqq9Ep4L3dQqrSKcSfTP4FOCh To36PaCTL0lzTMd16QgcuS5N+UTrskugQZ8bqNP9A7V6eGC9Hhmo0lcFKvT1gXI9ITBbTwwcvnP0 gPz/dufogjHeQFjHBCL6J3+F3uGv1BuAt4HlKD8PzPVH9Ex/uS7xl+lC/2xd4C/R+f5CPcmfD+QB h+8ck6Hzv905JgfS9eRACuz1we4mdVWgXg0P1KjBgSrVI1Ch4gMRdQCx/c5fpj4ClgNzUS7xR1S+ v0KN969Uo/zr1aX+OjXI36jO99v12f4kIA0IAeOBAn2+v1QPgt0WfBnlr9bj/TWwux5+NOiwvwn+ NeuPgB3ATyg7AkfPUQznCHNuzg5T5hwdL9/jA83qjIBL94CPZtwk/3+/c+T7fYhvs5oJn8Lwbbm/ Fv7Xqq+Bn1COCRx952iBfVzDRo8p0777APOYtd0FFa74DOWLHwikAEko+1RLwK6aAs2HGoA64GPg HWA16pcFfOrlQBKQAgxEOUOtDuSodwKj1MeBXFUHNABNKLegvmOev8EY6ujfrdKMQWBjE79x3kDs WwRhvBNHz8WI+MNyso4hx4O6EfH4G2VnIqJfjI/o0Z3r1OjOYdQT9Wo/MCK+UrOfsXMIxjmBiwHG xzwXwOZkFDoDcQCK+Ctj9B1UxP01uscWZeC19Tn8zr32TIBj6WsI/BhQBGTi/7z0DEbHR3Ue/r8s 6HEJusjzv/Q5O3jk/11xBrWdMqnX/L8b7MP+AUEtdRScA9zMl9bH+GrK5u/PqeolUwU+bNeR7+26 tHvt6PvpaPMD9D0m2BZHxT01AeDjB/j+fwAAAP//AwBQSwMEFAAGAAgAAAAhABLg+sngAAAACQEA AA8AAABkcnMvZG93bnJldi54bWxMj0tvwjAQhO+V+A/WVuqtOIE+aIiDEH2cUCWgUtXbEi9JRLyO YpOEf1/TS7mMtBrN7HzpYjC16Kh1lWUF8TgCQZxbXXGh4Gv3fj8D4TyyxtoyKTiTg0U2ukkx0bbn DXVbX4hQwi5BBaX3TSKly0sy6Ma2IQ7ewbYGfTjbQuoW+1BuajmJoidpsOLwocSGViXlx+3JKPjo sV9O47dufTyszj+7x8/vdUxK3d0Or/MgyzkIT4P/T8CFIeyHLAzb2xNrJ2oFgcb/6cWbzl5A7BU8 xw8gs1ReE2S/AAAA//8DAFBLAwQUAAYACAAAACEAjiIJQroAAAAhAQAAGQAAAGRycy9fcmVscy9l Mm9Eb2MueG1sLnJlbHOEj8sKwjAQRfeC/xBmb9O6EJGm3YjQrdQPGJJpG2weJFHs3xtwY0FwOfdy z2Hq9mVm9qQQtbMCqqIERlY6pe0o4NZfdkdgMaFVODtLAhaK0DbbTX2lGVMexUn7yDLFRgFTSv7E eZQTGYyF82RzM7hgMOUzjNyjvONIfF+WBx6+GdCsmKxTAkKnKmD94rP5P9sNg5Z0dvJhyKYfCq5N dmcghpGSAENK4yesCjID8Kbmq8eaNwAAAP//AwBQSwECLQAUAAYACAAAACEApuZR+wwBAAAVAgAA EwAAAAAAAAAAAAAAAAAAAAAAW0NvbnRlbnRfVHlwZXNdLnhtbFBLAQItABQABgAIAAAAIQA4/SH/ 1gAAAJQBAAALAAAAAAAAAAAAAAAAAD0BAABfcmVscy8ucmVsc1BLAQItABQABgAIAAAAIQAiEIT3 lgMAALoIAAAOAAAAAAAAAAAAAAAAADwCAABkcnMvZTJvRG9jLnhtbFBLAQItABQABgAIAAAAIQDd S+XsORoAALg0AAAUAAAAAAAAAAAAAAAAAP4FAABkcnMvbWVkaWEvaW1hZ2UxLmVtZlBLAQItABQA BgAIAAAAIQAS4PrJ4AAAAAkBAAAPAAAAAAAAAAAAAAAAAGkgAABkcnMvZG93bnJldi54bWxQSwEC LQAUAAYACAAAACEAjiIJQroAAAAhAQAAGQAAAAAAAAAAAAAAAAB2IQAAZHJzL19yZWxzL2Uyb0Rv Yy54bWwucmVsc1BLBQYAAAAABgAGAHwBAABnIg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4" o:spid="_x0000_s1027" type="#_x0000_t75" style="position:absolute;width:8813;height:93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2IN1yQAAAOEAAAAPAAAAZHJzL2Rvd25yZXYueG1sRI/BSsNA EIbvgu+wjNCL2E2LBE27CVYpeiliLPQ6ZKdJNDsbs9smvr0jCF6GGX7+b/jWxeQ6daYhtJ4NLOYJ KOLK25ZrA/v37c0dqBCRLXaeycA3BSjyy4s1ZtaP/EbnMtZKIBwyNNDE2Gdah6ohh2Hue2LJjn5w GOUcam0HHAXuOr1MklQ7bFk+NNjTY0PVZ3lyQtl1m6TcjIvD9cdr2o7p/dfheWfM7Gp6Wsl4WIGK NMX/xh/ixYpDegu/RrKBzn8AAAD//wMAUEsBAi0AFAAGAAgAAAAhANvh9svuAAAAhQEAABMAAAAA AAAAAAAAAAAAAAAAAFtDb250ZW50X1R5cGVzXS54bWxQSwECLQAUAAYACAAAACEAWvQsW78AAAAV AQAACwAAAAAAAAAAAAAAAAAfAQAAX3JlbHMvLnJlbHNQSwECLQAUAAYACAAAACEAZtiDdckAAADh AAAADwAAAAAAAAAAAAAAAAAHAgAAZHJzL2Rvd25yZXYueG1sUEsFBgAAAAADAAMAtwAAAP0CAAAA AA== ">
                <v:imagedata r:id="rId2" o:title=""/>
              </v:shape>
              <v:rect id="Rechteck 165" o:spid="_x0000_s1028" style="position:absolute;top:2748;width:1800;height:180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3bxvyAAAAOEAAAAPAAAAZHJzL2Rvd25yZXYueG1sRI/BasJA EIbvQt9hmUJvZlNpRWI2Empb6lFTKN7G7Jikzc6G7DbGt3cFwcsww8//DV+6Gk0rBupdY1nBcxSD IC6tbrhS8F18TBcgnEfW2FomBWdysMoeJikm2p54S8POVyJA2CWooPa+S6R0ZU0GXWQ74pAdbW/Q h7OvpO7xFOCmlbM4nkuDDYcPNXb0VlP5t/s3Ctxh2BTnLv/53bvykL+zKV42n0o9PY7rZRj5EoSn 0d8bN8SXDg7zV7gahQ1kdgEAAP//AwBQSwECLQAUAAYACAAAACEA2+H2y+4AAACFAQAAEwAAAAAA AAAAAAAAAAAAAAAAW0NvbnRlbnRfVHlwZXNdLnhtbFBLAQItABQABgAIAAAAIQBa9CxbvwAAABUB AAALAAAAAAAAAAAAAAAAAB8BAABfcmVscy8ucmVsc1BLAQItABQABgAIAAAAIQA13bxvyAAAAOEA AAAPAAAAAAAAAAAAAAAAAAcCAABkcnMvZG93bnJldi54bWxQSwUGAAAAAAMAAwC3AAAA/AIAAAAA " filled="f" stroked="f" strokeweight="2pt"/>
              <w10:wrap anchorx="margin" anchory="page"/>
              <w10:anchorlock/>
            </v:group>
          </w:pict>
        </mc:Fallback>
      </mc:AlternateContent>
    </w:r>
    <w:r>
      <w:rPr>
        <w:noProof/>
        <w:lang w:eastAsia="de-CH"/>
      </w:rPr>
      <mc:AlternateContent>
        <mc:Choice Requires="wps">
          <w:drawing>
            <wp:anchor distT="0" distB="0" distL="114300" distR="114300" simplePos="0" relativeHeight="251671552" behindDoc="0" locked="1" layoutInCell="1" allowOverlap="1" wp14:anchorId="7DD0A8BD" wp14:editId="48E657CA">
              <wp:simplePos x="0" y="0"/>
              <wp:positionH relativeFrom="margin">
                <wp:align>right</wp:align>
              </wp:positionH>
              <wp:positionV relativeFrom="page">
                <wp:align>bottom</wp:align>
              </wp:positionV>
              <wp:extent cx="630000" cy="568800"/>
              <wp:effectExtent l="0" t="0" r="0" b="0"/>
              <wp:wrapNone/>
              <wp:docPr id="166" name="Textfeld 166"/>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11F6C" w14:textId="77777777" w:rsidR="009111CE" w:rsidRPr="005C6148" w:rsidRDefault="009111CE" w:rsidP="00864CE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wps:txbx>
                    <wps:bodyPr rot="0" spcFirstLastPara="0" vertOverflow="overflow" horzOverflow="overflow" vert="horz" wrap="square" lIns="0" tIns="0" rIns="0" bIns="34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shapetype w14:anchorId="7DD0A8BD" id="_x0000_t202" coordsize="21600,21600" o:spt="202" path="m,l,21600r21600,l21600,xe">
              <v:stroke joinstyle="miter"/>
              <v:path gradientshapeok="t" o:connecttype="rect"/>
            </v:shapetype>
            <v:shape id="Textfeld 166" o:spid="_x0000_s1026" type="#_x0000_t202" style="position:absolute;margin-left:-1.6pt;margin-top:0;width:49.6pt;height:44.8pt;z-index:2516715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" filled="f" stroked="f" strokeweight=".5pt">
              <v:textbox inset="0,0,0,9.5mm">
                <w:txbxContent>
                  <w:p w14:paraId="6D91356E" w14:textId="77777777" w:rsidR="009111CE" w:rsidRPr="005C6148" w:rsidRDefault="009111CE" w:rsidP="00864CE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v:textbox>
              <w10:wrap anchorx="margin" anchory="page"/>
              <w10:anchorlock/>
            </v:shape>
          </w:pict>
        </mc:Fallback>
      </mc:AlternateContent>
    </w:r>
  </w:p>
  <w:p w14:paraId="2E7A5457" w14:textId="77777777" w:rsidR="009A1238" w:rsidRPr="005A64D1" w:rsidRDefault="009A1238" w:rsidP="00864CE7">
    <w:pPr>
      <w:pStyle w:val="ClaimTex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FD81F" w14:textId="77777777" w:rsidR="003F2444" w:rsidRPr="00396CB9" w:rsidRDefault="00D3716A" w:rsidP="009F3B29">
    <w:pPr>
      <w:pStyle w:val="ClaimText"/>
      <w:spacing w:line="228" w:lineRule="auto"/>
    </w:pPr>
    <w:r>
      <w:rPr>
        <w:noProof/>
        <w:lang w:val="fr-FR"/>
      </w:rPr>
      <mc:AlternateContent>
        <mc:Choice Requires="wpg">
          <w:drawing>
            <wp:anchor distT="0" distB="0" distL="114300" distR="114300" simplePos="0" relativeHeight="251679744" behindDoc="0" locked="1" layoutInCell="1" allowOverlap="1" wp14:anchorId="7297D19A" wp14:editId="4550E9FF">
              <wp:simplePos x="0" y="0"/>
              <wp:positionH relativeFrom="margin">
                <wp:align>left</wp:align>
              </wp:positionH>
              <wp:positionV relativeFrom="page">
                <wp:align>bottom</wp:align>
              </wp:positionV>
              <wp:extent cx="6048000" cy="730800"/>
              <wp:effectExtent l="0" t="0" r="0" b="0"/>
              <wp:wrapNone/>
              <wp:docPr id="160" name="Gruppieren 160"/>
              <wp:cNvGraphicFramePr/>
              <a:graphic xmlns:a="http://schemas.openxmlformats.org/drawingml/2006/main">
                <a:graphicData uri="http://schemas.microsoft.com/office/word/2010/wordprocessingGroup">
                  <wpg:wgp>
                    <wpg:cNvGrpSpPr/>
                    <wpg:grpSpPr>
                      <a:xfrm>
                        <a:off x="0" y="0"/>
                        <a:ext cx="6048000" cy="730800"/>
                        <a:chOff x="0" y="0"/>
                        <a:chExt cx="6048375" cy="732450"/>
                      </a:xfrm>
                    </wpg:grpSpPr>
                    <pic:pic xmlns:pic="http://schemas.openxmlformats.org/drawingml/2006/picture">
                      <pic:nvPicPr>
                        <pic:cNvPr id="161" name="Grafik 16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48375" cy="370205"/>
                        </a:xfrm>
                        <a:prstGeom prst="rect">
                          <a:avLst/>
                        </a:prstGeom>
                      </pic:spPr>
                    </pic:pic>
                    <wps:wsp>
                      <wps:cNvPr id="162" name="Rechteck 162"/>
                      <wps:cNvSpPr/>
                      <wps:spPr>
                        <a:xfrm>
                          <a:off x="0" y="55245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group w14:anchorId="1B59D700" id="Gruppieren 160" o:spid="_x0000_s1026" style="position:absolute;margin-left:0;margin-top:0;width:476.2pt;height:57.55pt;z-index:251679744;mso-position-horizontal:left;mso-position-horizontal-relative:margin;mso-position-vertical:bottom;mso-position-vertical-relative:page;mso-width-relative:margin;mso-height-relative:margin" coordsize="60483,7324" o:gfxdata="UEsDBBQABgAIAAAAIQCm5lH7DAEAABUCAAATAAAAW0NvbnRlbnRfVHlwZXNdLnhtbJSRTU7DMBBG 90jcwfIWJQ5dIITidEHKEhAqB7DsSWIR/8hjQnp77LSVoKJIXdoz75s3dr2ezUgmCKid5fS2rCgB K53Stuf0fftU3FOCUVglRmeB0x0gXTfXV/V25wFJoi1yOsToHxhDOYARWDoPNlU6F4yI6Rh65oX8 ED2wVVXdMelsBBuLmDNoU7fQic8xks2crvcmYDpKHvd9eRSn2mR+LnKF/ckEGPEEEt6PWoqYtmOT VSdmxcGqTOTSg4P2eJPUz0zIld9WPwccuJf0nEErIK8ixGdhkjtTARmsXOtk+X9GljRYuK7TEso2 4Gahjk7nspX7sgGmS8PbhL3BdExny6c23wA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BQSijaaAwAAvggAAA4AAABkcnMvZTJvRG9jLnhtbJxWyW7bMBC9F+g/ CLo3kh07aYU4hZE0QYGgNZoWPdMUZRGhSJakt359HxcpThx0O0ThMjN88/hm6Iv3u05kG2YsV3KW j07KPGOSqprL1Sz/9vXmzds8s47Imggl2SzfM5u/v3z96mKrKzZWrRI1MxmCSFtt9SxvndNVUVja so7YE6WZxGajTEccpmZV1IZsEb0Txbgsz4qtMrU2ijJrsXodN/PLEL9pGHWfm8Yyl4lZDmwufE34 Lv23uLwg1coQ3XKaYJD/QNERLnHoEOqaOJKtDT8K1XFqlFWNO6GqK1TTcMpCDshmVD7L5taotQ65 rKrtSg80gdpnPP13WPppc2v0vV4YMLHVK3ARZj6XXWM6/x8os12gbD9QxnYuo1g8KydvyxLMUuyd n5aYRE5pC+KP3Gj74cDx9HzaO44n0+BY9McWT8BoTiv8JQYwOmLgz0qBl1sblqcg3V/F6Ih5WOs3 uCxNHF9ywd0+CA/X4kHJzYLThYkTkLkwGa9RCGejPJOkg+JvDWn4Q+ZXQLH38WbRifik7hR9sJlU Vy2RKza3GqJFBG9dPDUP0ycnLgXXN1wIf01+nHKDwJ8J5AV6oviuFV13TLpYTYYJpKmkbbm2eWYq 1i0Z8jEf6wCIVNYZ5mjrD2xw8BeA9UAPNgLKR2A+BQt9/YuiBmGcnpfjchqo6IUBzox1t0x1mR8A GyDgNkhFNnc2gelNEoXx/AAMcLzQ0W1szxZmR3z9U0Hdt0QzQPBhDzUw7jUAllrHqFfB2CeTDIey s79naDrty4NUfeGNfNmlukvjeA991fYU/BVLpJLK6wghSCWk/w4LuFu/goLsYYaR2wsWrb+wBqJH MxiHawi9m10Jk20Iui6hFPIaxa2W1CwuTwP8JB3f7b1HEJKQCOgjR32l2ClAb/k0dgyT7L0rC61/ AFb+Dlh0HjzCyUq6wbnjUpmXAghklU6O9j1JkRrP0lLVe7QEo6BTXJbV9IZDtHfEugUxeGmwiNfT fcanEWo7y1Ua5VmrzM+X1r099IrdPNvi5Zrl9sea+MYmPkoo+d1oMkFYFyaT6fkYE3O4szzckevu SuGa0K+ALgy9vRP9sDGq+45Hdu5PxRaRFGfPcupMP7ly8UXFM03ZfB7MYse8k/cafTZenlfk1913 YnTSpIOYP6m+eo4KONr6+5Bqvnaq4aG6H3lNfKOSwyg8kkFC6UH3r/DhPFg9/uy4/AUAAP//AwBQ SwMEFAAGAAgAAAAhAKh/EifGFwEAeHkCABQAAABkcnMvbWVkaWEvaW1hZ2UxLmVtZozcedid0/U/ /pMQmSTmmEPMsxRVigqe55znCUmNjY/6lJo1qmoojaqhETG0Zq2hppgiRAVBkFBjDAlBDCFiHiKE GCPku1/vk9uH6/r98et15Xq7n733Wu+11nvtfZ9z36cdarXaYeXf/AX/O6tLrXZquf62XPu3/hq1 Wt+OtdqqrQPqtVqH2nF/7ljbc5FarfzpR//77VK12iEr1mpTyl/X7fCjodqOmy1U6z184VoxUNug /Fu1/Cvm1u/Qr0NtpfLfi5d/HRe/f1qB2p7FsH/mrjG4Vluu/DO3b7+OmbewSbWTtl2t38K1RfPf tdp6/crc8t/L5fqkbRf8ucD//fcm/WodKl/fj9/fpbVW67TD/5/1a/Zr8mz6r9VW6bfQ9/579+v6 /X/36df5+//+od11Nr9vy8qv/77y0Elb9Kg9tn2XfrWFNvhdyUn5JwcTuzdn/eS1zRtnjRpcr/A3 h2zc2O/4beuf3bR+Y3an1ep3DVm1jM9sfXuh5Rsj7/9P68hnepjfetgVHct139az9n+3XsZblpr/ dMHBLZ/dNCrIumv4ztcXNfZ5+aPWCm97cquGedA6yA5kd9AfNmvwU+w3+B2w/7oNPAqfsm79xgU3 rNDA8/TLFmvgfeI5CzcuueTnjfe6zKkv/KtfNJ6d/Upwv+MnBAfsP7JufNqsM7+Pk13zKzy+bZnG 06/XGkv+fYnGhtt2aWzbq1uZ370xda9FGj/bcalGp8e+rb/zda/w5P+dY16sbz+od+P3S/w3KB7X 4qyw8Cp5HFWH5kHrir26eCG78syPvPO7wuYD63ioC16tBw0JT/wHTlip5OHqYKlHUJz+fuz5zwf7 Dnzr+7g2+dfUxtmrXdiosNNi0xszjjq38cKpbzc2efjvjS96zyzxDm9MvPDTksehjU12+aIxZ+m/ Ni5bdG7j53v9oTHu2vmNvgMPaNz5QK1tze3/p3Hefzq0HXZa/8yHS981u/jdQ9yNk6/YN/amzztY nrJ+9RvebFx0558a/LJ76W4vN9a5+5TGCeOei799+kxuTD14WKPf8InhUfLUGNrrjMYvj7s3+Ojq twVLHjPeZ/Nrsm7ghMtKvU5qHN92ofyUup0bf5/NOTN8p+41rIFvnxOGNsa/WC/8T2p06r1FqeMJ 0RNUT6jexouO6+avsPmkUo9h9F5n74IbLin1OJffUo8Li772Lnm+jD7r+KgjfuqLr37BH4oHig+K 1zzxWycf7MiPussX+/Kn7urzsx3Pr8uvust3p9531dVr/IuP1NUDqg++6oWv+lmvnuyaT2fs4aH+ +plf/Uwf5e8t+OnbF558uKF3xQGXqt8aPPOT6zO+0L8vx7tVPgq/Vnlit5m3Ek/JqzgmXnhk+H/R e3B4r37D/unPuz/cJ/0G1QF+s8SGDeOLr7dD0dHg6Mp6emKPjtinH/7ohP/TLzu7gU/h0cDPPoPv Ns/8KzqC4oHiM171w6331Nv0R4X9hre3sTN5953a2B26ycC20ndln9q5jU4/mrVLG/9XP7FbG92d MG73tpKvIP271g9QHOaVPGWd/WvLxXduEy/79peDLm5rK3pofH7gjsXe3PqNOwwo9mbW+dXP5qsv /+oL6QGqr3H13afPL/nJOvpip+i4lV31EZc6i1Od573a4rrl90ts36a+01u2Df7yuK2D94/aMlj2 1+BfOvw082dttknWbzGor+vWoX/eKPYnX7pB/K0wfj3x1PtNXjd8DpyxTvhBfCH+UDxQfNaJl53E X+zKx1L1nyQ//i5f7MrfmZ+s3Saf89ZYk59Gn83XSL6h/EP1MK4+U5dai//GrR3XTv34VU9+p5X6 jjxjw9S7nCv4NR5dfdPoYtDsnxZ/FzXeuXeLtqaetg7evWm/4Gof75DxSj/m208rZIcfcdCNvNm3 5A0ffum6Gfdg51ub/RaW/gmKx7X9FtKV+c5L652X7Okf9i+/fc34kx/+nVf4wO6Tfpb8qW/Zf0p/ bB1Uf9f0IL/iMv+FJ1uDZ93YSL7piP0Vj+0ff3TMP8SH7vCjX3ybOt4jKB7j4jNfXaD42ZMP9uWH P/niX/7wkVf89D2+zXNi66B4XIsPVvmnX3qq0N+dj1cvuVnJ7ytlv940uqNr+746OU/l0T4L3T/Q hf13gT6Chf+C+dvGjv2VffqnF/0nv/D81bYLisO4uMzX/879Bf0Z1B+u+YP8m4dPc/6Euvzgy46+ 0c/iYV988iRuOoXlvqjN/Q4+sNwPBfH8YX4Ou+KU6L7C2zsNbXO/8M3gU9vcL+wwZVjqsPIDp5U4 hja+vGV4m3P9wLVPb3O/sG2vM9J3cOJbu+SaHlzjB8UBnVPW2RfYsY+xKy/8FF6t/Nq/8HDe4FX+ 3lLO6+xLM8b+Nfinb4YEe/Q7Njhi6FHBpe86IvNvnHdY1q/Y93exd/Cuh8T+C6ceGH/l3In/trv3 C5/DH/9t+F0wbd/whfhD8UDxmWefsU787MgHu/LDD93yK394yCdezh087S9421/EAcUFxWm8qof5 +qFCdvjZ5+XD0y/s8/90j8OafVX84rXddoem7/BxXwRLvoPicS0+SP+Q7qyjR/zd/7DrXOeHbvlV Lzzcz+BF33vud0zy++5Gx9Fpq7hgOceD4649MeNrbnly5s9f+5Ssf6nX32JPvdn/x2dD448O+D/k zejB/Vn40Qm+EH8oHig+88RrnX2HHflg177Dj3zxa7/BQz7xkmc81Q9v+4o4oLigOI1X9bh2mXPL eVZvVHjRmpfnGvoc4+8VmveXDndEBxU+dPDY6KP7pDujl3fuvSt+7h91d/hccsm47I/HnH5P6d+j Gm/U7m1zf1Tu0+QpKG7X8mDcfa/5/HZZ8p42n082XH1c9vndNrs75yp/pW7l89TYov+59fePu0N9 yj55e/aTWZuNSX6vnfSf4BaDmvjEa7fkusLfHNK8/mT26Kwb+ucm4l32y5ZBs9kd3NJ7yPXxt8OZ 15Vzd7HGoZddm3Pm7Juvyfly+/gROdcbjRF00IDiguI0Lu5y/506zlvj2uRl6lLXJU+3drw+efvq kBuSxymDRiavp/10VPI9+dKb0le9Oo5On+Gv306679ZguY/PeFUX8+mhQnZcrzD+xuim3+SRzX1w xg05x/hVn3I/Gp7itU9AeoTigXQAnZ/mO0+td54fWOw5b9lXN/6cz/w7r/GRv5Fn3Jw6yrvPM+KB 5T44qH7un8Rl/mJn3J716syeurCv/vxd/qs7458u8Dmu9a7wo0d8If5QPMbFZ766WC/+pp6GxL4+ 40+f8S9/+ED89BG++gp/KB4oPuNV/svnqtSnwlvveSTXH/zk+ej8oVWn2kcaVyz2QuL783cvJA+7 zXox+n7ggJeiW2j/gM5b49PK5+zyOZ1O64ue9kL2IXbsb4NGPl/intRaPr+V6/Nbf7r7szlXPpr1 TJk/s2XLxZ/OufPJyEnBbZ58Mjj8o8eD5XNg8Os+j2V+S8sjWf+7PR6OvdU+fjD222oPxp/47IO1 Sx4In7VG3R9+d296f4lzZDnf7w9/aP8z7nw/f7UH0l/Wqzd77ufYl5d5rz6U+vKvvmfd+Gj2iWcX n5g6r3js4/w29nv1ieDk3Z8Misffb9zhqR/hsvc0r4duMil/r+oiXv4qPOjix6Iz/uhO3ei4fD6L PuXBPoSffejsgx7KPgLd50D1gj4/QPcR5k8rdbPe/QR7zin25Y8/5xT/6oiPc0qc7jPEqa7ig+KA 5fNixq877enMP+lPz2T9rw+cEnuPvTIl9q9+4tn4W3yH5+KfPvChR/zoBl+IPxSPcfdr5ovXevGz p1/Zlx/+5It/fYqPvOKnX/GF+EPxQPHBKv9P7vJx9r8KT974k2L//Mave39adHJ2Ocfm4N044ajP 0m977vd54TO08fBLn2d/K98npK+veOyL9DnU/9C+YNx5M/ODz6KvxefNCV/28b++3+zo8aPrPkk/ bt5jTtm3aw3znDfWyQu/7hOh/C3gEVRX83zetU498VYvfvSluEr/tvKnL8v3J65bljt6Vvrv6R4f Bk+//oPgcxPfC5bvXYLl+5HMP2eVt9KfbXe/EXuHP/56/FwwbUb0cPeHr0UHOx3zWvn7wPqRw6an /hBvKI5p273xPdpnXE8r+mCXXsf2fTP6Kd//RE/fXhS/dTzEN+bod+IPP7o9eNf3Cp+Zrdtt9374 iEP8+180M7jNqR9mXLzmfbrfR1knD+z9fOLH4S0/+qN8rxT+C/JWVx+8IJ5QPJCOobjM9/ndenVj zz7EvnryZz/in77xUW/8IL70jj9cEF+Qzlfs+0H0Y55r6+ienei/2Kdv/tzf8O/cxMv3Ak2eW0Tf 9q3yPVh0SnfOL0i/0P2h8aKTzHd+WV/yEHs+l7Lv/OJPX4jP+XXqzFnplxvnfZjzir6cW+KCo+96 P6hursXpPGv99u2s/13Pt2OP3vihA+clfbhPpRf3rfSHZ4fdXqeXoO8H/vnPV0v+m+gcLt/rJQ76 s54+2V3rgBnxZz0e7Ot7fhd8L5z9YZUP3yn9elFDX7gvEgeUfyhe49U+Ur6/bvd5psKve3RuZ2/l Bzq3+9xzxhZd2pOHmV3a5evAtbu24zPl8q7t+A1/uWu7vJfvv9vxh83Pj93a3ccat6+Yr84r7t+1 nR5GF3v2x+2O7tJuv+SPrv7T3rmd7s66aJFid2b53NCpnS7/8dnCwds7NfGcXRfKdXnuEJy/dsd2 +/G0oztk3eHf1mKnfL/aTr/l+9Z2/cdvhfaV/v1r+Les/9K86NQ1ntbhueaWHdrtf9bje8f+HcP3 pV4LtbtPwwf2OaGJrX07ZXzM9Z3and+rrLJI1omHHfllV5z0L266h87z5+Z1bnc/Ke/2ZUjvkN6N y7P57tcOPlW+joo9et9hyiLt9McfvfOvbvhAeaRffNX124kLBeXT9erTOgbFaV7bhx2yTl71jbyy Kz/8yBe/F/SU76M8d4h+B2w0P3qH9P7mkd98j3jv/ME3OY/G/3Ze+uVfO3+b/izPVdJf1k0r5xm7 dM6f8w4PelVvOlYHuhYHfOGuhYPfDO6U8UrXW87rmesKt7h88VxD9Z/0xqLB0/7SPfowj06q+Q8v ukzqUeH4C1bMNaQXf69Q3cr3leFZ4XN3rJ2++uqQddJXB85YJ3meMmjd5Ld8P5q+urm+XvK4/ynr pb7le86i77193xkdQH1lXF+Zz+8X3daLrk4/f90SV6/y+WOd6JA/+3P53jV9cPAv1k5/7HDmWumX Qy9bM/3T+v4awbNvbuKLf/wxlu9lMz547upZd/v4JuItf72HsDu4pcO2q8bfBY+uEv2vvfMq7e5f x73YO3of8Nve7fb3i9bs3W5fh/QNxWmcPhb6d+/sL0csvUryMv3MVZKnHRdaNXn7w9hVk8dXNuyT vI5dabXk++XJq6Wu352yenQgDroYs++awfJ9csarupivLypkx3X7tX2i8/MO7ROdr/npqtE5v3Re nmuGp3j1I176E4oH0oFx/Wy+/rZev7On/9m3H/CnbvzbZ/CxfzQaq6eO8m2fEQ8s348H1c/+KS7z 5z6yVtarM3vqwr7687f9huvEP13gc8s164QfveAL8YfiMS4+89XFevE39TQk9u0D/NkX+Jc/fCB+ 9hF87S/4Q/FA8Rmv8v/xeX1Tz/8vtA9cO6lv6g7tDz9E9lzzaz0+5Xvg6OeJ1zZO/Za5ZuPo6voN mli+f8/1U9tslPF9H9kw88v381k/Z+CGsQfZh/xCfMxzXlpnf+rVcaPokD37U/m+v732rzEZh1Vc 4wdslfEK1z14m1xDfeTvFbIzbfj2Ga9w5efbcv3lg+3BZ8b0j9/y3Cg8ll9+p/Da5smdkq99TxwQ /pO+GJB4tjp8YOL8ZOTAxH/D2wPb3aeU51GpN3RfAj0PgPYd8+jZOvphh57L84Loa9l7BrS7v+NP 38/pPKDw69UYds5O0WV5bhCd7vfqjkHX9Iyn8788Zyhxz6yz49zH1+cu6P4blvxnvOSnzk/Rq+dm /Nb5O7Hs2/y5r5YHnyvkpcxvlSffR4+e385Pyxk7wcEtt/xvW1B+XVd5Pvuglujzhyi+ZxdvT5zl +UeQff3Fn/1NPPKEl76C+gnqI+Pun8x3P2W985U9/cA+/KHfEleuf4B1vMVrPizPHYLi83lhAb/6 grjrwz/qb9+t8ydvN12VvAR9blAX+YU+N0DfV0CfF8xXF3bUiX11W+C3sYDP9zxn77hz9Fnhrw/c NdebfrF79pmBz/5vcK0D9s3fzzthv+Bby+6VOrxzzJ7Bav0DB/xP+Fd49Ft7J9+DRu4RrP4+84Oj Y+eHqK4nPnNk7EH5X+XDg3Ldp/+B36N+m7r2wVkPy7r65j2O+pG9lg7D0m8V3nrcsPRb79nD0m// aT8t9SvPRVLX5+adlnPkjC2Gp89WOm94OUcP8Bwmunj2qeHpM/P12/YjTkv/HXzqaelH9ujm6x6n ZX35njz8+bX/zt16WPar8n15/E09/dT0eWvfU8PjhbuGpv/r+zTx24l/y/U5u/4t46tPOyXr7tj/ lOix7cOTsx+e95+T46826OTwPfzbk8L3/NdOiq5fGXFS7kM6DDsp9yFQv0N9bZxOzC/9WLfe51D2 6Iv9ovs6f+X8r/Nf+qeOD/3iR9f4Fjut+EPxQPFB8Zonfuvkgx35oXP5Yl/+6Fw+y75Ql1/7inz7 XCz/dK4eUH3wVS981c969WTXfPsOe3iof5nfym/RTSt9lL+34Ed/5flFu+f24oCr3fS3YHmOkfFz T078rfJh35Indpt561uXV3H8YYOTwv+I108M74V+d2L6csBGJ6YfoTpA+7Nx+7f59nXr6Yk9fcC+ 85I/5xz/zjd8nGv46Qt83U/hD8UDxWe86oeb/n5Grivc75Izcw3tn49/ec73aN2JC5+XcShPxiss dW1YV6G/s1uh9Veud2HWV7jhxRcnb00c3HLCdednPqST4876V3Dmyhf8aN3FYy7NdYVHXXVZriF/ 4x+8JDjh04uz3jz2qvmH/P667AsVzn3kuuwLZ616ffaF8rwg/fbcHdeXdUM9N0j/br/hDemzlXe8 YcH91g35HF2eJ6Ru0L4Lo9Myjx6to0d26JFdeuSHbvilIzyce3hFj0tdF92V5zfB8hwmWJ7jBMvz meA5r4zI/NUOHJH1h607IvZennx17K9+wdXx9/s9r47/sStdHT7Tvrsq/GqvXxW+EH9Ih9D3BOa5 v7TO/Qc79jN25Ycf5yC/vo/Aw/0WXj4H4qn+eNOhOKC4ossSp/GqHua7P6xw8NwR8fPSlSOi/+9O GRH/5XlV+oJfvM7pPiL73x2zrs7+h1fJd/iJx7X4oPsV85yb1tln2LHPsat/+XEO86teeNi38KKn F/94TfL7uyeuKX4mtYoL/uOvTVz1xWszXp6bZf7ff3ld1q8y8rrYU2/2y/O0+KMD/g/+RfRQ337v 68OPTvCF+EPxQPGZ577FOucVO/LBrn2DH/Xi1/6Bh7rhJc94qh/e9hVxQHFBcRqv6jFlnRtTrwr3 321UrsvzpJwvf+t/i/gaWw67pfy9V2OZa24p6/PcrOhubv26b29JHFBc0P5enkvlvmb2A7eUvA2u Wyc/5bln8vZkz1uS32WeHa1e5f2o0dH7p6uMlueWfR+5Of0wZ2ATT33hpub1CU0ctkgTy/uEmY+3 fnvm6xtjb9srb4z94Qe4XqouPv6/6HZj+JTnhOEH6QbiD9UF+l7MfPug9T7vsec+m315+Xzajdnv y3PG3J8vf/ao0n9bNEa9Nyr3o9tsfxO/jRvv/jGKx99/+3kTt17q5lxXuOxPmtdVXcTLX4VPPz4q nzP5UxfxlzgbNy07qsTVvSEPeOOnTuV5aNHTW0HfP7sWL3TeQvub+e5HrbfPsad/2Jc//vQP//KK j/4Rp/2vPHdM3sWnf8QBJx12c8bV1fzyPDnrn9pmdOypP/v7/HN0/NEF/3SID73gB/GF+EPxQPGZ L17rxc+efLAvP/zJF/8+p+Mjr/j5PIEvxB+KB4oPVvk/fsod2Q8r7LHB2OyTV5w6NvtmeZ6bPnt3 hTsLj6Ge86Zv9zjvzvRz3//cmX24PAfOvgztA5D+oHPHPHFbJx/sOHfYVQd+5J1ffYSHPsBLH5Xn yOmb8nw+WJ4nB8v7CsGfXnpbcMR2t2X+5o+PyfoT/zEm9srz5tjf/Otb468894//iSffGj4f7X9r +JXn0eEL8Yfigc4d85w71tnP2LGPsSs//NiX+HXu4OHcwcu5g6dzBW/njDiguKA4jVf1MN9+WCE7 /HzY6bbsm0u8Nyb+97ppTPbVa44YE17QvvvYrmOyD+NlX4bigeKD9Gee/cO6kv9g8VNnV9/wQ9f8 qhce+gYvfTBzavLeekLf29Mn4tIvV73ZxE23SR1bxWf+lbffkfXlPYTYU2/2y/sw8UcH/A8ZET3U f/XA2PCjE3wh/lA8UHzmOXesEz876sSuc4cf9eLXuYOHfOIlz3iqH97OGXFAcUFxGq/qceS8+1LX Chf+1fjU+6Jbxqf+O80cn/nTWybEz4UnTYj/Iy6fEF5rvzwheoL0BcUDxQf1D9Q/1ukfdvQPu+rB j/7hV//goX/w0j+dTr0v/XHU+k1c76J7c31f7yau//A9uR4/4J7M3+CzcVlf3uOJvbd+My72d+00 Lv4unXh3/Jf3lMKn6xF3hx/EF+IPxQPFB/WPderCjnqwqw78yC+/+gcP/YOX/sFTf+CtX8QBxQXF abyqx87X35O6Vnjx4Hvi582N70n92ef/T3eNiz74xWvCX8ZFP/jQE6QvKB4oPkiPUP9Yp3/YoV92 9Q8/9M2veuGhf/DSD+W9reT36L3uLX4mtYoL3vtxEwe2p46tM66+L/P/Of2+rB+wwvjYU2/2x507 Pv7ogP8/PhU9RB/40Qm+EH8oHig+KF7r9A878sGu/uFHvvjVP3ioG176B0/1w1u/iAOKC4rTeFWP M3aamLpWuNJ1E1Pv0fMnpv4HbPV45n9xwePxc/PTj8d/eb8mvH6x3hPRE6QvKB4oPkiPUP9Yp3/Y 0T/sqgc/+odf/YOH/sFL/6z8/GPpjzOPb+LKCzfx+cMfzd93WKaJU//9SOaX92yyfswHD8fevNEP x355XyX+blv+4fh/8ZuHwqe8zxJ+fe5/KHwh/lA8UHzm6R/r1IUd9WBXHfiRX371Dx76By/9g6f+ wFu/iAOKK9clTuNVPcxX1wrL+zXx882Jj6T+7PP/9y6PRB/84lXex4l+8KEnSF9QPFB8kB4hfVqn f9ihX3b1Dz/0za964aF/8NI/c3d+NPkt7/0UP5NaxQWf27aJ5T2gjH/16WOZP3ojdV6qfuDvJsae erM/5fWJ8UcH/J++8uPhQx/4QXwh/lA8UHxQvNbpH3bkg139w4988at/8FA3vOQZT/XDW7+IA4oL itN4VY9r93wmda1wyaefSb0ndp+S+pf3iDJ/iaumxE95vyj+T1zu2fDaa/Nno6fyXlv0BcUDxQf1 j3n6xzr9w47+YVc9+NE//OofPPQPXvqn/O4vfVLeYwqW9+aCT/5rcrC81xR86tFJmb/V4ZOyfuTS k2KvvG8W+/ue+FT8lffR4n9O56fCZ7kPngy/8j5U+EL8oXig/jFP/1inLuyoB7vqwI/88qt/8NA/ eOkfPPUH3vpFHFBcUJzGq3qYr64V3vD2pPgp7wum/uzzX97nij74xWvSF09FP5+++FT0hBd9QfFA 8UF6NI8+rdM/7NAvu/qHH/rmV73woH+89M/sIZOT3+vHTi5+JrWKCz5xaBP/98GnMy4+88Vn/d4X PBN7PxvzTOyX9yLj75p1o7c6xKe8+RF+dIIvxB+KB4rPPP1jnf6B8sGu/uFHvvjVP3ioG17yjKf6 4a1fxAHFBcVpvKrHZae8lLpWuNErL6Xe9//05dR/17NfzvwuT7wcPxMWmRb/l6wxLbx22Xda9ATp C4oHig/qH6h/rNM/7OgfdtWDH/3Dr/7BQ//gpX827v5S+uPft74Y7PvzJv73vy/keo8dm/jgJ1Mz /1dDpmZ9eS829nq+/Xzs/+XM5+Pv4V8+H//lfcTwWWzp58Nv0y+eC1+IPxQPFJ95+sc6dWFHPdhV B37kl1/9g4f+wUv/4Kk/8NYv4oDiguI0XtXDfHWtkB1+eoydmvqzz//xe0+NPvjF6/2OU6MffOgJ 0hcUDxQfpEeof6yjV3b0D7v6hx/9w6964UH/eOmH8t5w8nv5jBeKn0mt4oL/Pb+Jx01+MePd1n0p 88v7x1l/7JUvxZ56s//Wsi/HHx3wX34vGj5/+uPL4Ucn+EL8oXig+MwTr3X6hx35YFf/8CNf/Oof POQTL3nGU/3w1i/igOKC4jRe1ePOf7yeula45iJvpN5j93kj9f/9pW9k/vzP3oifl5d8M/7PHfhm eB122JvRU+OMN6MvKB4oPqh/zNM/1ukfdvQPu+rBj/7hV//goX/w0j9r/fT19Mld980I7lhv4vRJ r+X6j4Oa+Nq30zN/wDXTs/6e/tNjb91PXo39o+54Nf7u/fOr8f/6r18Nn/VWfTX8IL4QfygeqH+g /rFOXdhRD3bVgR/55Vf/4KF/8NI/eOoPvPWLOKC4oDiNV/UwX10rHLfia/Gz8IzpqT/7/F90yPTo g1+8ZmwwPfop7xVGT3jRFxQPFB+kR/P0j3X6hx36ZVf/8EPf/KoXHvoHL/2z0K2vJb/l/driZ1Kr uOCrVzTxD1/PyLj4zBef9eX9yNhTb/Zra7wRf3TA/3knRA/RB350gi/EH4oHig/qH+v0Dzvywa7+ 4Ue++NU/eKgbXvKMp/rhrV/EAcUFxWm8qkd5vzJ1rXDy9A/lr/HbLWblOVp579X3ho0bn5oV++U9 zPjdau2P6K6xbOtHJS+DG+V92+gKek4HxWVe6QPvb8pTY9Its4o+esW+7xM/u/9D+WwMW2FWsTe3 vvWvZsmz93bzfaT5nmfy7/tKqL5QHxrXh3PONd4369SHHfVjVz+Kq/BsXX4EnNlyWnuuWz7/eGb6 r7zvG3xm6yZu++YHub759CZ+OeAD61sO/Oz9rC/v18beV395P/a32+79+Dto9fejj1vefS98npv4 XvhBfCH+UDxQfGd0ej/xsiN+duXj9KmxV35P936+f2VX/r4a9V7yWd7v5adx5mbvJd9Q/qE+N64+ 2x8R/42V//Fe6scvvfCrvivt837q/ewliafRb8kPoospgz9IPx/w8Afpb/nR57+4vYmj1v8w45V+ zKevCtnhRxz5vFHy5r2RZnxD4peum3EPbsgf3cPSt0HxuPZ+AaQr872ngrf3edjzvFhdfL+sTvTG v+cM+MDyXnHyt0KHmaUOSzXEA9Uf0oP8isv8/Q5uIt2wR0fsl/eu40+f8A/xoTv86Bffpo73CIrH uPjMVxcofvb0E/vyw5988S9/+MgrfvoYX4g/pFcoPljl3zU9Vejvvt8v77ln/5Ef3/vLV+mX6M3+ JI/OEWjfogvPoxboI1j4L5hffk9c7JT81NnXf/Si//CDy09pojiMi8t8/W/fXNCfQf3hmj/Iv3n4 NOdPqMsPvuzgr5/tp+yLT57ETadw+HEz8xwKn/e6zKmrP8Tzh/m5eo/PovsKN7vls5x/j3T5POdh +V1I6tDz8s9LHPmdSvbjK7/8PPv0oE2/SN9B5y2kB4gfFAd0P2GdfaH83qXEM7DOrrzwU3i18mv/ wsP9BF7l7y3ldyjZn8rvUILl9wTB8nuCYPldSvDxhz7J/L0HfJL1T8yZHXvl9xOxf8pvZsdf+Z1B /M9eeHb4LPPux+FXfncQvhB/KB4oPvPsM9Y5p9hxPrErP/zQLb/uJ/BwP4GX+wk83S/gbV8RBxQX FKfxqh7m64cK2eFnqdM/Sb+wz3/5PUb6il+8Pn5+dvoOH+crdN5C8UDxQfqHdGcdPbJT/Pj9SZm3 d50fuuVXvfBwP4AXfS+516fJ7zW3fUqnreKCjx3UxL9ePSfj4jP/0Z99lvXld1Cxp97sl98dxR8d 8H/VWtFD/YSWz8OPTvCF+EPxQPGZJ17r7DvsyAe79h1+5Itf+w0e8omXPOOpfnjbV8QBxQXFabyq R3kvPnWtsPw+IfW+b5NvU/+jDv8288v78vFz70Lfxf8/+3wXXkdu+130NPB/v4u+oHig+KD+MU// WKd/2NE/7KoHP/qHX/2Dh/7BS/9s0GVe+mPCOd8Ed1m+iW9dNTfXu7Y18e2nv8783Y79OusfWPnr 2Nv4oa9i/8/Dv4q//+70Vfy/u9FX4dN3zpfhB/GF+EPxQP0D9Y916sKOerCrDvzIL7/6Bw/9g5f+ wVN/4K1fxAHFBcVpvKrHsevNTV0rvP+jr+On221fp/7s8//vrb6OPvjF6535X0U/3d/4KnrCi76g eKD4ID2ap3+s0z/s0C+7+ocf+uZXvfDQP3jph65D5ya/EybMLX4mtYoLlt9jBI958puMi8988Vl/ 9L/nxZ56s7/Il/Pijw74L7/XCB/6wA/iC/GH4oHig/rHOv3Djnywq3/4kS9+9Q8e6oaX/sFT/fDW L+KA4oLiNF7VY/NvOvRX1wpnbd6xv3qX37X0V/9zT+7Y37ry+6H+7Dfu69jf/UL5/Ut/77cv/kHH /t6P++6rjv3db0BxQHEZ916F+QPK7y+s9/x+r9Ed+7vvYd99OX8lr42XWzv2dx+6RreO/Uvf1H/9 aof+ztfyu6Ji/5X6xL81sfy+JdezDmxibdCPccm25rryu6Ss59f9dPk9THCL/6nF395b1fp7P+Tk lWv93X/tNH9+7rcufHC+/vM7HXUNisu1OI2L+4jX56cuF/SsJS9/2KCWPJXf+yRvax5SSx4/uqCW vJbf5yTf5fdBJf6LGj9br0N/fSMOeM1VTfz9pA4Zr+pivvxXeO3TzevHx9T608ErI2r96aLDsFrJ 35DGUsfWUh/+8RSvvseLvqB4oPeujbufNN/9pfXub9lz/8m+uvGnbvy7f8VH/tpX7JA6yrf3jMQD x57XRPVTZ3GZLy7rl1i+qQN1YV/9+Xts947xTxf4jDiyY/jRC74Qfyge4+IzX7zW02dTT0P8Dir5 4U+++JdPfCB++gJfescfigeKz3iV/1UHdkp9KvzVp83r8nuz6Pyr6Z37l33G79CSr1tW6JJ8/Hvd LtF3+Z1a9AvtB9D9J/TejPnudx/obnzb+juzOstXvfvTnUvck1q3H+H6/NY//6lzf+dM+Z2cfml5 d6XO/b0v2/f1RYIH397EW49r4tytm/iTxRfJ/PK7way/Ymyn2HvoX51iv/wuLP7Ex/8m23YKn/K7 vfAb1KdTiXNkHeIP9adx97nm62fr1Zs9/TX19E7JS/mdXep7/HOdUt+WDotkn+ix0SKpc/k9Gr9+ nxcccu2PUVzG93iwiTtM+TFWdRGvOlRYfucXnfFHx+KnQzzoUx7wxs8+JB/2H+i+H4oX+jwN3ReY r27Wuz9gz7nDvvzx59zhXx3xcY48eGjq0Hr5aYsk7+JSX/HARec3x9XV/P/+vKmDy/eMvurqz/7u F3SOP7rgf+MxncOHHvGD+EL8oXig+MwXr/XiZ08+2Jcf/uSLf32Kj7zip1/xhfhD8UDxwSr/y3fq nv2vwjd+0r3YP78x6jfdi07ObpTfFeJd3mPunn7b5q7uhc/QxvqPdk//LvJ29/Q11OdQ/0P7wnJT u0dH1tm/jj6ze/iyj//nq/GzWGP8L9nvEn9+l8Gf88Y6eeHPfRSUP+g8N66uO4/srm/q1qkn3urF j758uh97g1s7Lx27Lb94t5vrlmPGdUtf3vT3Jr65bxM3XLOJB3zVNeOXPtE186dc3jX92fXIXLdu tHvX+Cm/L44eTu/aNbq6bG6X8veBfreb+t//SpfwhuKwrkL7zIr7d40+2KWXL0/qmrjeOrtr9DTh 5vit33xv18RXfp8cf/jRYfn9sny1dtmhW/iIQ/wT/trESy5rjovXvJ1f7JZ1G3zRLfbUXz+oB/3S Af4L8hbES530FVQHSMfmiQf6Pst6dWPPPsS+evJnP+KfvvFRb/wgvvSOP9yl8/8hnX+xS7foxzzX w0d1i+73n9hEdaVv/tzf8E93+Lh/wDfvlRZd2K8u/n1Tp9D5BekXut+DRSfpB+eX9SUPDXHm90/F vvOLv9z3lficX/g4n/BzXtEXfOYPTVQn13QG1THzS12tV2f26I0fenA/QR/uO+nFfWi/1q7hCd0H Qd+XPftUl+/ROexaHPRoPX2ye+xyTX/W4cGuvqc79514uB/Fz/3RCpt1y32RONwfqRtUT+PyYP4N V/f8Ef5xcs/YK79Lzv1Xx3UXi7/p9cUS790HLBY+1x+1WPidcu5i4Qvxhz4vQfexUB3NV2fr6YE9 +yP79su1u7Nba/xmes/o7sJbe0aHTw7tGV0utGcTB6zUxKEf98jf7/lvEz+9sEf242WP65F1W+3V I3b23bpH9LvwaT3otM5vhfaVU3ubP7il09hFw8s1ntbhyY79z3p8Z1zTI3wvmtEj++A+PXoG1/l5 E/EUD972S/m17m/394wd+WV3p1k9o395pnvxu19bZoXFco5D+zKkd0jvUJ7Nt49bT+/s0Tv79Cd/ 9D7u/J6p22vHNBE/+v35+j1TV/zpSTxQPqE4zRM3na97qPwNTT7YlR9+jtxQfoc05A2Pfy6WfDZG 1tTjgMa9nywavf9yyP8h3lufvmjmL3f9orEj/+y+/uyi8Wud84xdOufPeae+dIsfHZf/P+joWhz0 rQ5QvMYrfXd4YvFcV3j49kvkGqr/+bstHlx6ZlMf5tFJNX/Mh8vEb4XHL98rfdJS75U+WeWAXsnb e+f0Sr4eHN0rfXLrfb0S5+VP9kq9zprWK/mA6gr1iXF9Yj79WU8n7NHfokf1iq74s98esk6v6PqK b5aJ3qdOWib673H1MumLQQc18dBBTSz/f9H5e4X/2LJ5feV6zXW3rdjE56/olTz8vVsTH9lq6fib ufLS0fNitaXLebLC/2PvXKDjLKt+P5kke+eedlrIBJv7bdJkcgWMBUI1cokfxgJRCJXmQyIwUglC 5BKF4TaeMqItwggO+BnBATGgUy7zIUM1KTgIoZXhUigMlyKkIIWSIA6XQb7fm/Zt0iRNqmets9Y5 62St33qzn8t+9v4/+3nnzcxAjzn41UUT9dv18KKJ+7VxNe7TxtXIy7ga9znjauy3Md64n5WOLZrQ 5ZOcxRM6PVe7eEK3X3YtntDxWz9YPKFr8z2LJ/ROvLx4Yp+M+Ix9NeI3rk1X7bq++ccDJvrNfTHG G/VqXks27rKP+tXiifoy/Bt1u/asxRN1a6xr1O09X1o8EaeRr3G+jKtx3oyrkY9xNc6jcTX+3jPG G+fVmG+cX8Of8Xpm+Df2zVjP2DdjfeP8G/EY94NnP1k8sY+G7sZzlJGPcf3id3ddi687YKLfyMsY //CLB0zMN/bZ8GfUneHf2H9jPaMejPUbv3rgRDzG1YjPqEcjXuNqxG9cjXyMfiM/42rsizHfyH9X PfVP+Df0MdYzzqOxvqGnEY9xNeIz7gtGvMZ9wojfuBr5GFcjP6Pf1N+SlGz+JBk/prHreuXe3XN0 7t01vzVtoX1NmBrAvsbsX/u/7mn/Zkwdtc+kpnX8m3PYnsunbMjMvGfs364hU5ebOWm2FmZML4XZ hu3dNndse4/dZf2rgU2TcTaXycn7Gfk0X3OHgs/9dLsrppnOJxygED9z67SPdeaObzYl5pgxEcOu SKZFOpsjs80IfO+qmNGwa+iuNBm7a8akuXfu/8LSu/zu5wQSn/KzZ3XzF65mRsmTv+1pmnWpqVr+ C3P2VmvaErOaU4ObdcCMxn8ztD1+/oV0/v+c/3Ol83+F1nuC/Ld+mVq5++dg/2ZMHfX/WnXP1Ilb 3czG5OSpIszWP7ONGbO7mjl0suV/73416Wffv82a3fTh+xn5NF9za7TrNWT6Svu2Zzqf8DC3QvsI fO7IZovhSjwtXm65bAGfkez+N6g+LeH3NPgGGP8WlvHPbhn/DpaBxXLZEROXab/zT2tZqsAOxvip PxUYph/+Oa89vx/G78Y6n4EFoExcJxbLodPsk7GXg/lj/pti6TQkLG75h6VPRi098oKlSx6zdMgD lna51dIm11la5ULoYlyDOZmrOT+V3z/4tFU++DSuFRaDDr0QjPUMzB9zfC4N19F/KzxgadPHLK36 gqVZRy0O/YelQBOWbNWkhGQl7RBbUgwiEMIeEE1aJ4ZwU/N9AXvHlHxNe658n7HE5QmLVf9kUf2j xab3WuzEU6A3Wsp0DVwIRr4OMH/M+JNpqKC/wuJCF5cY6xiYP+Y4I8819N9o6UXHXrkXff+Izn+y eFh7nTxj8aH1gLxiCUIYIrAFttG+Y0ae51McYzq5r6Y9V55XW0f1F9aYBq0jGrEOadQa1JjVrzus Xh239mvc2qNmnUTw34N/w1/MTIarmU8Dvw9Z+zRs9eBvrQbw47cG9Gp8XmoN67fxf6o1osex1qHW qFZCBvw9aURfShrSPyeF9O6kQb09ya8/TfLqD5L69bKkVfrdpHY9N6kZ7GDF3i6XJUXlB0lh+WnS oDBe7k7yyp+T+uWlpF75e5JLMqw9UgmHwnFwqtUl37b2yqXWfrna6hG/1SsBq0+C1oCErUEZsg5L xDoiZq5xch2hZoxc7wfzx8zVOIPj1rDssA5KDD9RfEasffjrkV9Yu1ijQ863trFuq3ze2kIsLZIK bya1yqakduLtJPYecuiXc4m9OykgnUnD0k49tyXFwa5tSS3antSlnUl92p20ltwDaBJGmyg6bdNN STv0zaS4ploTaJnQz8Op1riebx3T6WdgHTedqbVh2kZ+hyeZ2U3u5bE0DaTs0PUp2/TBlC36eEpE n0wJ64spg/pqig880AddtLXS59BHUuyMV70pJSGDKeMSStkuzJVHUkbk8ZQwBMCH7ZHhlH76XIzp ZmynDKR0yLqUNvGktEpfSoucDifCF6AJqmg/kP5MxlkY/35yt/wt2SWvJ/fLy8ke8EEAwjBC3xbG bGfsuCwknveTVV9PtuvWZIc+mtyqDyV3QR94sH26OXlQn04O68vJEWWufpy8TYX8l6SMaW1KXI9I SeiJ4AI39jrap2tci8YjU86faRsa7+u8LEHXheiamRJSC9p+nBzQ94nn3WQvuKEPeqCL9g762xjX wngn8xzEV0B8BfpZtP9Cio0YbXo69GG7afeCj3EDjL+NeetT2qBDQ+zbgyk90AdubC/tPggwbpDx IeaFmR/Bzwj+oviN4j/KOlHWi7LuyAwNmtAA1fe8tpi2ocGdk2W2555hvNbVpmyTkpSYLKFWDkyJ sl8R9nkYQiIpQQjAOtrdjOmTWurmCOrmRDgH3Nhe2m+if4BxA4wfYB450DYMEfHh14t/D+u4Wa+P 2nTBqpQd+Nkhx8IR2E0wfV+TyGfq2TFtI6fls+RkvF7aZFRLJabNMqKtMqTtEtQO8WuXeKAXuvbc V7vwH9t9r/n+LP7stHXJsHTJoHSIT9rFI5wSaZYeKZVOsdGSJG3yVmqLvAAPw2/hRliT2ibnpbbL aamd8rXUHjk6tU8OS/XIIak+aUgdlKWpwxDbc99byot11+57vJGf+WPe94zXrKWpvdqQ6tFDUv16 WGpQj04d0q+ljuhpqTE9L3VU16SO6Y2pcf1takIfhhfgLewkmXlmbmS9yJQzY9pzabuG9S5JDbNW UFenBljXr19P9RJDP7hgUtuv4X8+bb+WGkGbkHw9NYBOflmd6kUzt1yCVmtSe9HRJbei3b2p3Wjb Lc/AK9hjtCfoV/bCJm4pEC/74ReHBMQpIfYnApPaNrPH82nbLC51Sr86xEv9+LVAAmqjdlTCmiDv sdSIvoLWz6RG0Taq98Kt2DfSPr1u72S9VWg713PZnbJKj1GDZr1TDFbN8PPVtL3r37SNPVpjFghX s0aM58wz0kb1grSYXp4W1WvSInpDWkhvSRvQX6et1bvS3OCCLux22pv152ll+pM0u/6vNGVeQs5O G5eVadvlS2nb5OC0mJRBIdh3s4hrNn1pMNdz2A1prfKfcJ8mJp7Dzp0l3gNo+41m6y+0QK9Xp16t rXqldoIL3Nhr9cca0J9pSH+lEf2dRnVIYzqio7pNx3Rc42pNS6gd6uDItLh+NW1mrY+zF1Nr3bQN Hff1+rCN9WIaZsUgvw2y7gDWWr1PPdAPLlgFHbS30d/COCfjy5hnJz4b8WXrJ6qanWYlRqtWw8Ho fGRatn4lzaYr0f0/0f/sNKd+J60F/dv0+2kd7N0qcEE/tof2tfQPMG6Q8UHmhZkfwU8EfyP4jeI/ yjpR1hth3Zk1uZNaiu+uSccse2E8O+9Ev6r0uD6Z3jzxN8K+tHkx3aFvpNv1vXSr/jN9XJIzYhCB oPwzfUA+SF8nb6e75Y30Xnk2vVseT++UB9PbZTC9TXzpLXIVnAMnw7HwWdpL6D+QccL4j9J6ZWea W/6Wtk5eThuQrWkhiEAMe4e8Rp3uRMOP0gpUiGVheouWpLdpU3q7fiG9Q09M79TTwQXnQN9uLubq hkPJdcFEvrs0mX5+j+WFxDHl3mjac9XLEellrG9HP5suSVc9MD0hC9EmM30bbAFeW9PDMEj7ALn6 ZEm6V6rQqSm9T45Aq2PTXXJieo+cjgbngBu82H7ab6N/PeNCjB9m3iPMfxw/T+LvWfw+i/9nWedJ 1nucdR9h/WHiCBHPeuK6jfj8aOVNd6KBE12caOREK6ceS/t0DTRz73uPaRsaPAHmj3nvcdJQkLlD HZnbtCVzi7ZljmhH5pB2Zga1K3NAuzPXQj+swm7X9swWbc0sY7xdbZnZWppp1ebMuLRmbpf2zC3S kTkMvO5m+sFLWz99vdKS2S2OzE4pyOwQW2abJGW2ylhGi7wCf4Hfwx1wXUarXJHRLudldMiZGd3y 9QyXHJ/RJ/+R4ZHlGT4YhOE9r7+rMyyWYe7bRn77el5aTX2vzhjAp08uzPDKJRluWZPRz1q98l/4 vwPuzeiRP7LeX+B5eB17DBL0JRF/ViavWZluycv0kMM6Kc30wQAMQhiGaR+hfwvjYozfzrwdzB/H Txx/cfwm8J+Y8/57B/13ZJTpYzBXTs/T/3qGQ8cgKdOpWZnN7EeLFmS2sift7E+nOtmz5kwX9IMX 20f7AP2DjAsxPsy8IeZH9B8ZI/pWRlRfgb/Aw3Av3EH7jRkR/VHGkF6REdJLMoJ6XkZAV2f49cwM r56W4Ya+PWfzEPajjzNoxG5g/pj1ZjwPHZLh0WUZPl2On//A59fwfxprnZexjTVG9bqMMb01I66/ z0gQS4I8E8QXV82c+Rrxjay96920jbXXmItzNdc3XmvPzxrVK7Ni+uOsqP4iK6K/ygrp77ICel+W Tx/I8kAvdGG3096sv8kqY5xNr89S5sXloqwdclbWdjkpKyafhxo4CDLg08xt8g57/1f2/qXM8Ym9 PniWOChZy98zXfKLLINWeYrzcDvn6in20Yj94VnmLKXtJca8ydn7e6ZNU4jngCyr1sChcAz2CVnZ eiqxnpVl1/OJ+6IsJzG3QJtendVBzqvABf3YHtrX6qVZA4wb1G9nBZkXZn4EPxH9fBbvO6BRBRwE uZBC24fUyzvUzV+pn5e4TzxFPW2irv5MfW2kzjZmuvfUw0+5H7nnqYefco+5mfm/xNed+Lybe9BG 7kWbuCe9xL3pHfb908w4uSaIJaGHw3FZcf1G1sx6qMuefL1smUVDQrHUZfO8MUGrfIL2MfagLtuA v1vpTwOjThbAH/A33zPhH7JX6ck5Bs36h2yDmc+EZ1L4U/8mMm1jr9eA+TO1Ti/M5W+D3JhelxvV /8qN6B25Ib03d0B/n7tW/5jrBhd0YbfT3qy/zS3TW3PtjFfmJeSS3HFZnbtdVuZuk6NyY3II1MPS 3ZRzLaIvH+Z6Jrwjt1XOg0dy5n4mDOdkazCnQAM5TvXntKovpxNc4MZeqwM5AR3MCWkoJ6LDOVF9 MiemL+aM6ns5Y5qcG9fFuQldCsthBfaZuTP3Nxkdpz4Tmrah476ee95jvTdywvpqTlCfzRlk3QF9 nHgeyfEQRz+4YBV2B+1t9Lcwzsn4MubxvJRjI75szUHX/FwrMVp1GRyFvYL203Jtuhrdz0P/S3Kd ekVuC/q36Y9yO9iLVeCCfmwP7WvpH2DcIOP5eyw3zPwIfiL4G8FvFP9R1omy3gjrznwmbF9gsYxO ec4xbUOD75uFxNWsJTu/ty8Y1fYF27RjQQy27CbKNUI7T8ILQtqyYFCbFwTUAXlgwxbak+j/mDg+ JqaPc3mvJ3cbbaP07dCsBWOMi8/53u5bucemyYJj04wYpp+voxdOnteGWWLnz1HL0QvjetEErXL0 QoOZ53Rsih/jPRLzx9SAtyctY8z7gS0+5/315/TfYxvTh2w79GnbqL5mi+n7tqhaFkU0c1FIFywK 6IGL/PqZRR7ogx7ooq2DvjbGtGjqIqd+ZHMwr0D/ZrPryzabbrVl62bYarPiMy47bdvlIxt/aS+K QBAGsNfJ+zYPfX3yN5tLXrZ1y9O2TnnI1iH32NrlFlubXGtrle+BcV73nSfPVrNoVGjb9X7bXGe9 0DaihcR+DRj1dJwpJFdTS15yLXfR/5DNiUat5NOhO22roB/WYgdoD9E/pHfh7xown93NGKbXgdGe 4EVx7tgSUogu3wMjtp5ZYsON5Rr6b4BbbL1yF1reY+uX+21udPTIo2j8qM0nm20DMAghGKEtxpjt jI8zN8EaiT3PmGZs02P+LB8amX+bLZ8llnTaPrsori4ILHLphYtdeu/iuL4ORYv5fGdRqxj90/3m LOY1c7cWtbP4TaEtZ7FbTlvcqqFFrWr8Pt3Hzw6cjO3YWXzwsmz52YFx/dmBrXLmBAHtOKBVqiaI a+cBBuvk2xNjZsYY5qYy9fXMtI19WT7LeoYWUfuobrfH9AP7iObkD2l+flDL8/16SL5Xl+X36/L8 yc9OcvLn/+wkPb9Pk/M9+Furb9v9+qo9oFE7f/fbwxqyD2nAHlEfa7ntUT0HToDDsSvpW2AP6Ud5 g7ozz68v53l1c16/Ppq3Sv+Q16735zWDHazY2+XRvKhszuN98rxBYbx8lOeVBfZ+qbT3yuF2l5xg 75FzwA0+CNAWoi/CmKjdI6/avfK23Scf2AOSnB+U9Pxhycmf/OxkObnO99nJsvywHJI/KOX5PsnP 9zC/D389st3exRodEra3sW6reO38jQ5fhkbsA+3txNtJ7D3kwDkg9tvzAnJz3rBcmxeTa/LiYNdr 8lr02rwuvTmvT2/PW0vuATTh/f28KDpt0wPtO7TRHtcv2xNomVAvBLDD9pmv0T8hH/NcrJilFrJp +0l+XB+ewKEbDzKI698naJWNBxkk5OF8g1b5yQQza3AND2nmOofPsk4abWs+E9dTlvTIKUv4XOkz Bi5xLHHJSbQbfdPPzYYlkz5bZvFpPD9uWBLXv03QKtfi92z8bZhgpr/fF+59Tkx7rnPyWOGoPl8Y 07cKR/Qfhfx9VhTUrCK/LizyaF5RL0y+X5tXNP/7tXlFw7KwaFCyinySVOSRfxT2yVuFPfJ8Yac8 Vtguvy9sk18XtshP4PtwBqyA5bQvpb+QcTmMT2beBwUeebvAJ9sLBuXVgmGYfL/21YL53699taBX txd49O0Cv35QENRk8sshz0LyXUreywvHdEVhXM8oTOj34Sfwa+zf0z59r1ag7dRnQdOeS9ujWO+Q wrDWF3LvKQywrl/zC726qLCfOFwwqW0O/ud7LzynMCKLCkOSXxhAJ7+UF3qlvtAth6DVUYW96OiS lWi3urAbbbvlR/Bz7F/Tfg/9DzPuMcY/w7znmf8Kfl7H31v4fatwUtu3iGW+98LfIv7XyeMV8sGX PkN+j5Hnw+R7D3n/ujCiP0frHxVG0Taqq2El9grap2v7LerKPFuOWc6B8b7jt4ri+ks4rnjX36yx WcY10Pb1YoeeWWzXbxdb9aLicbmkOAYRCMpFxbwvU8zrTLFbvlHcK8cXd8vRxZ1yaHG7VBS3yQHF LfLPohZ5A56DjbC+qE1+WdQu64o65bKibvluUa98q8gtPUXrpKtoAEIQgRjsoD1Bf7Z+t6hALyty 6A+LWvSmoja9s6hdHyzq0E1FnfrX3bzB9R14bzcfcjWfXUxNpmu1Ea2mvu9o2kYd7kuT/y4qY307 +tn0p0Wq64jxh0Xj4inaBnzuRvyeojAM0j5Arj75aZGXvN1yZ1Gf/Dc5byxyyaaiHnkRDd6ADyGl uAfNXFKMljXFfejolsOKvWjqk+PQ+vjiQQhDBLbANtrH6U8wTvXQYpvWsFfFxWV6APuWUuzUD4uc +ga8CJtgIxpO1+Dakr3vc6Y911m8pWRU7y6J6UMlI7q5ZEi3lgT1tRK/vlni0Z0lvTB5Fnfif76z uLNkWN4sGZTXSnyytcQjm0v65KGSHrm7pFNuKWmXa0va5PKSFjkbOqEVHGCn3Up/nLobRb8X0O2J Yo/8Cc2G0OuB4mGYPIsPFM9/Fh8o7tWhYo/+qdivTxQH9YXiIR0tHtF4cUyt5G0vGVNHSVxbSxLa CWfD5djX0j5dWwe5T73PmfZc2trRM7skrIqmieKAjhHHWLFXdxT3E4cLJrUdJZ/5tB2lXnYUh2Ss OAB+SVBTWuKWbDS2l/Sio0ua0fqLJd1o2y3fhAuwL6f9GvpvYNwtjL+rxMt++OX+koBsKAmxPxGY 1PYhcp3vPvdQiUs3lPTr/SVe6sevd5UE9BbyvIF8ryHvy0siegE19c2SKNpG9YvQjO2gfbq2i8r2 rlvTnkvb8rJRPbgspkeWce8sG9KVZUE9rcyvq8s80AuT2q7G/3zari4bltVlg3JamU9WlnlkRVmf HFnWIweXdUp5WbssKmuTT0pb5G2IQhgG4frSNrmqtF3OL+2Us0p75OTSPvlyqUeOKfXJ4aWDMAyT 2h5eOr+2h5f26uGlHj2m1K9fLg3qyaVDelbpiJ5fGtOrSkf1+tIxHSzlua80oVF4Gz7BXlQ2s24D rDe1bk17Lm39rLe2NMxaQb24NMC6fj2n1EsM/eCCSW3Pwv982p5VGkGbkJxTGkAnv1xc6kUzt6xF K39prwRKeVZHu0hpN9p2y6swjp1c5pKcsl7JZy/Ky9xSX+ZlP/yyrCzA3oQgApPaHsk+z1e3R5a5 qJl+XVbmpX78Wl8W0HJqJ78srDnUUXJZRMfR+tXSKNpGNQIh7EDpzLpdWrF33Zr2XNoeVjGqx1XE 9KSKET2zYkjPqwjqRRV+vbKC94EremFS2yvxP5+2V1YMy5UVg3JRhU/Oq/DImRV9clIF3x+r6JTD KtplaUWbLK5okRR4p7xFnoSNcGd5m9xU3i4/LO8Ud3mP9Jb3SU+5R1aV+6SrfFBOLB+GSW1P5I2O +bQ9sZzviJR7dFW5X3vKg9pbPqTu8hH9YXlMbyof1TvLx3RjOZ+Rlif0HUipSOjiirgurZhZtxtZ b2rdmvZc2q5nvdvKw6wV1HXlAdb1q6fcSwz94IJJbd34n09bd3kEbULiKQ+gk1/WlXvRzC23odX6 cl77y3ntR7sXy7vRltd+SEf7gypcUlHRKw3sxWEVbjm6wst++OX4igB7E4IITGp7Evs8n7YnVbio mX49vsJL/fj16IqAHkbtNFSEtYI6OqgiounU1IflUbSN6ouwCe03ls+s29sr965b055L2w2Vo/rn yphurRzR1yqHdGdlUD+q9OunlR5NreqFSW1Tq+bXNrVqWD6tHJSPKn2ys9Ijr1X2ydbKHvlzZads qGyX2yvb5IbKFrkcvgWd0Ap1tBfQn824BFqPofEodf8C9b+Fc/AE5+GJKdo+sR/aPsG528L5ewFd R9F0DD0TaJlNvgXkXVc5pq2VvBdTmdBvweVwA/bttE9/LWtF26l1a9pzaduMno7KMGsF1VYZYF2/ aqVXrZX9xOGCSW0T+3FPSFBf1sqQaGUAnfxiq/SimVscaNxc2YuOLvkKWp9S2Y223fI9uAb7Btpv p/9uxt3P+IeYt5n5m/HzFP62VvI9gsrJut1KrvPV7dZKlz5FHpvJB1/6EPndT553k+/t5H1DZUSv oaa+VxlF26ieAl/BbqV9urbVjr3r1rTn0naZY1S/5IjpSseInuEY0u84gnqhw69XODzQC5PaXoH/ +e4JVziG5QrHoFzo8Ml3HB45w9EnKx098iVHpyxztEu1o00WOVokGd6uapFnYRiCVW3ir2qXq6s6 5dIq3quq6pPTqzxyapVPTq4alBM4DydUTWp7AmdoPm1P4NydXOXRU6v8enpVUM+pGtJLq0b06qqY +qtGNVg1psNVcX22imcESHYkdJEjrtWOmXU7zHpT69a059I2yHqBqjBrBfX6Kr4zTRxXVXmJoR9c MKntpftxT7i0KoI2IbmqKoBOfrm+yotmbgmgVbCqFx1d8jjaxaq60bZbPoE0tM93uKTc0Sv17MUy h1uOcnjZD7+scATkq44Q+xOBSW1Xss/zabvS4dKvOvp1hcNL/fj1KEdAl1E79Y6wllNH+Y6IplFT n1RF0TaqMXgc7YerZtbtbdV7161pz6Xtg9Wjuqk6ps9Vj+gb1UP6TnVQP6z26z+rPZqytBcmtU3h Q+n56jZl6bD8s3pQPqz2yTvVHnmjuk+eq+6RTdV8v6i6XW6r5vtF1S3iBhecCEeAk/Yl9Gcx7mO0 fheNX6fuX6b+n+YcPM15eHqKtk/vh7ZPc+6e5vy9jK6vo+m76PkxWmaR7xLydlZTn9VxPbGa7y6D G3zYtxnt/D2fBuZnw0eg7dS6Ne25tG1Cz6rqMGsFdWF1gHX9KtVetVT3E4cLJrX9mHzm0/Zj6stS HRKpDqCTXxZWe9HMLVVo3FTdi44u6UDrruputO2WfvBi+2i/jf71jHuQ8RuZt4n5T+LnOfw9Vx2B ybp9jlznq9vnql3UTL8+ST740o3k9yB5riff28jbVx1RLzXVXx1F26h2QQf2EbRP1/aumr3r1rQN bff1/fsNNTt0c8023VqzRd+siejOmrB+VDOon9b4NLWWZ4XaPuiirZU+h75WY2e86v01Cflzzbg8 VbNdmCuv1YzImzVhCIAP2yMv1fTT52JMN2N5TqjpkLtr2uSWGt4DrmmRy+Bc6IavwBdpb6bfwbgC xtuYl818K34SSz3ggwCEYUSUdW2sX0AcdcRjIy4r8cWXOnR0aau+wpl7ZWkfeLB9+tbSQR1byndc l0aUuWon7zLy/1zNmLbX8J53TULPhR/Azdh30T5d43Y0nvr9e9M2NN7X+1afQ9c6dHXUhLQAbe01 fE6Mvtk1XnBDH/RAF+0d9LcxroXxTm1G88/VFBBfgXaS2zdrbMRo08vgWuybab8d7mbcBsY/xLzN zN+Mn6fwtxW/W/G/lXWeYr3NrLuZ9R8ijg3Eczdx3U58N9eM4C+K3yj+o9oNndBO+3QNOtFg6vfv TdvQ4E4wf8zPPnl0t7TXbJPWmph8jj1rromyXxH2eRhCUlYThACso93NmD5pZ99PYf/PhR/Czdi3 034//RsYt4HxG5hHDrQNQ4TaijJmC/UVY/w2amy7/AC+V7MDPzvkm3AKdidMz6nQuffZMW0jp+Vm QlzNnNL5vd45qkc6Y7rCOaIrnUN6hjOoZzv9eoGT77E6e2HyvnQB/ue7L13gHJYLnINyttMnZzg9 stLZJyucPXKks1PqnXym4GyTHGeLfFDbIq/CCNwHgdo2WVvbLpfWdsr5tXynsrZPTq31yAm1Pvly 7aAcUzsMk/elY2rnvy8dU9urX+b8n1Dr11Nrg3p67ZCeXzuil9bGdG3tqAZqx/S+2riO1Cb0VfgA cpxxLXTOPDP3sd7Ue75pz6VtgPX8tXwLmbWvrg2wrl8vrvUSQz+4YFLb8/E/n7bn10bQJiQX1wbQ yS9X13rRzC1+tArU9qKjS4bQLlrL+xkwDp9g5zhdku/slXL2ot7plmVOL/vhl6Oc/E8bnSH2JwKT 2q5gn+e7569wuvRLzn49yumlfvy6zBnQemqn3BnWfOooxxnRT9B6vDaKtryvAUPY99XOvOffVLd3 3Zr2XNqurxvV4bqYbqob0RfrhvSNuqC+U+fX9+o8+mFdL0xq+yH+59P2w7phea9uUN6p88kbdR55 sa5PNtX1yHBdp6yva5eb6trEW9cifbAKjoUWKKF9If0Wxr1Lnb+Oxs9T909T/49yDh7lPDw6RdtH 90PbRzl3j3L+nkbX59H0dfR8l/NpId+F5F1SN6YtdXE9ti6hq6APvNg30X4EZzoNzGeVJnKfWrem PZe2Vei5pC7MWkGVugDr+vVj9vl99vtd9v3dKfeEd/fjnvAu9fU+dfYx9YYvkTovmvHfKKFxVV2v NNW5pA2tO+q60bZbesGN7aX9JvpvY9x6xoeYN8z8R+oC7E0IIjBZt5vIdb663VTnomb69ZE6L/Xj 1xD5rSfP28j3JvL21vHfcVFTvXVRtOU5Bdqwm2ifrm1Sw951a9qGtmvA/DHvt8ae2BtG1dHAf+/U ENXWBr6D1RDSzoYBPaWB71s3uMEFXdjttDfTX6ZfbLAzXpmXkIKGcdGG7fKP+m0yWh+TZ+AJeAz+ tJs/0vcAdLGewwyCqxmH8Rlee0Or2ODM+rm/2/f1+mw9vr5Aj6536mH1rXpIfSe4wI29VpfX813e er7LW893eev5bLE+ppfUj+qP68f0V/Vxvbc+oY/BKzCGndQws0Z/Vb93jZq2oWNslvgbaLuO9dbU h/XKet7LrOc7dfUDrL1Wz6z3EEc/uGAVdgftbfS3MI7vxNaXMY/vStbbiC9bf1ev+kC9lRit+gKM Yo/RntRg0yx0t6F/QYNTyxp4lmlo07qGDvaC71ezT80N/dge2tfSP8C4QcbzmX1DmPkR/ETwN4Lf KP6jrBNlvRHWnVlLhzfO/7nr4Y1xvRjKm+b+3LW+yaHLmux6VJNVv9Q0LiuaYsA9vikIA3JU0zo5 ssktBzf1SnVTt+Q3dUpaE5+DNbbJ9kY+a4Ah+A1cD1fRfn5ju5ze2CknNXbLMY18/6XRLYc2rpPG xgGpaQxBBGLYO2hP0J+txzQW6AmNDj21sUXPaWzTSxvbdW1jh/6isVPvg/BuhrhGYGQ3h7K/C8DU ZPq5ux6tpn7uatpz1cvVjWWsz3ejG23Eono6MZ7aOE4+22AL8P5oYxgGaR8gV5+c0+glb7dc2tgn V5Pz9Y0uCTT2SBANhmAEYtjbaR+n/xPGpaHroiYvmvqkEK3Lm/juTlMYIrAFttE+Tn+CcappTTb9 hLjGiW87WsUanejg1CEIQgCup326Bl3Ne997TNvQ4Akwf8wzz23a4mreof3/w9h5x1dRrW07QNgD KCKgVBURFKQcMTskoUUQsic7CnhUUASxIQgWykEpghQJvQkmSJPQkd57jYAg7Y30pgICUqRDQIrv c93j5HDK5/v9Mb+bmbXWU+6nrLWzZ2vwiJMc3OMMDW5xRgftV1LBuc6MYJpdQ+zqbFdTZ0owbGNx Tv9gKZtfxGkWzOu0D2a3dZmBocGTgdHBPYG04Dq7Ztg1yu77B1KCnW2sdSA5aJ81gy8HWgfrBZoG awfqBeMDNYJxgQp2PWRXwK6rUXGB41HxgV2Wc+uj6gWWWQ5Oi2oZGBvVPjAiKjkwzLgbaLwNjPrn 7z2WRf3fv/dYZvm92jhfb+s3Wwx2WCwORNnvni3PT5v8q3ZFBJsF8puND9lVxq4ou69hV2LQfstj 9jcK2ncSwW6BlsFk82GoXSmB9sE0u2bYtcLu19m1xcb32Dx7z8D4eClov4sNXjI5mSYv0+TeMvl/ /XuPmxb/m1GlnELGMTGb6QfM0I8ZnznK2HhssKzzrF31ghWdRsGgxSPOaRmMt5iELT72GymLWbeg fddg8esWtO8egin2PM3GZzitg4tt/gpbt9Z5KbjR5GwxefabZLtK2pXfroBdV6O2OKejNjo/Ra11 dkUtdjZH2fsjUZOd1VGjnAVR/e3qZtc/f+/Rx+LR3vnr33v0iUp2+kSlOMNMzgiTOdHkL4jKMJlH nB1RJ0zXRdOb6dwTvGW23HKi7EoM2jvFwf/cI+ZE/2u++/dw1/e/cMdeuyb6hPM/0Yecn6MznDPR 9luX6MXOrejJjlM5xa5ku1rb1ciusD0P2ngpm1fA5jvO7ujMwIbos4GF0ScDk6IPBYbb1dWuD+xq Ytdz0UcCNW2sss0pF/3Xv/cIRbcMnNEVHygRHR+4YTEtYfqwff1/sZ3fe5QzWypHF3FCZs/fzZ4W 0dmdDnb1tWu43U+Ktr3LxpbbnDU29/voiuZrnNld2zkYXc+upna1tKuzXcn2fIiNp9m8GTZ/rrMw eoXzjXHytV3Do7c4PY2jDna1sKuJXX+3ZyEbqxZt703Z3HK25nFbW8JkFItOcR6I7u/ki/7n7z2O Wj/6v37vcdR6zK+Wl5et59ywnIw0Hfmi95jMIyb/rFMz+qLpzXTeir5lttwyX2+ZfZnm53/mw6eV /7lfxv0XDi01Iz6tbN+X6IoP1K8cHyhb2d4h1vWf7+u9Gfuv+eXf/1V+tY094fSIPeQMjM1wxsZu dKbFLnZmxaY5C2LtPcrYbna1tKuR3YftedDGS9m8Is6wWMfW3Qp8Ensp0Dz2ZKBBrP1OI9Z+o2HX k3aV/vN6xLCIjRW066/OchNi7V1Eu9bG/PVZblFMXmd6zMPOuBjbU2Li7XrZrpZ2dbNriD2f7EyO WezMjdnorIjJcLbEHHIOxZxwzsZcdG7H2Hf9sbec0nZVteuF2Eznzdj/jMtt27zv/rzh38Pj/+ss d8n0nYxZYbrmOhkxM0xvmrPR7Fkbk2xXZ7ta2tXUrnr2vLaNx9m8ijbf9swY2ztjbA8133IZr0Vi s5uN9rtdu56x+xdi8zqNYws4zY33tsb/J7EVjfs4p09sbbvqWeya2tXSrs52n2zXEBtPs3kzbP5c W7fC1tvvNOx6JnaLyc0w+fb7Xbty2f1ts93fm6ubj7nsireriF308XcMu9iBO9mwoF332pXNLvtK Tf826E6f57J/1hL827+z233Irn3fR0RstSuhbqh8uZreGvTYumcE//bv/585T9T0zlqRfwp4/N/u S9TM4dsZ8UjN3Fn/LlnTyfr33XrKxqyq8qeoCP6d1nJ73I9/1H42V82IHLnM9lubIyKy37/2YJtC /ix7bz9yqssduP21ayFwQvE8Lng4d1F3/t8mu/2rl3b3vTrRjWn9lFt61jj36PiqbnjvWDei6LPu igZfuTOfq+s60790N6e/7HYsO8R99bNX3dNT+rknqzRxGz/ey/3k6hvuKLersGuddsLa8U003m5I Xbea83e3wcBn3YeHht3PDwclv3jvCu7UBeVN/+PuSydi3Ds9S7ptX493j3QrJL0dy+bT/MaPRwq7 1rkUYv2BE7uEaT+vFjY/MC2EnRV3DQux/vjoTiHsN70h/NnxtP1/Kq+XsfECoZvdH3Uf+O10wtph +W18W0LBNwM2PjcBXmx9wquf7RPCF/c+b2Z/CL/vRvyZd+xcCIRPsF69B93ccSEXPU9Us///uOkd POxV+Tkj5R3hpq8+EsIX4/DH/Psz+mj91y8Okjz0If/f9cIPdvho60PVnIwQyHwweVJ2d32XASHs utNzfAi7zM8Q8c4dt1FYO/6QEF4Zh2fmr+9yj8t640v6PT0ZWfq4v9k9zbX4Gp8epjed4Kb9HB/q X30ScRSaPCH8Mv7Ab60SmG/81/lgwxju6xzOPVK5Wa9eivD6wiHCVjcGaPxgjb6aX/DN3twnPN+z l+IFIh9EH+PoZz52sZ48QB6IfBB9IPpB337WUQ8+8px7cEbKMcn1kecRRdM17uOjTQ7oHsw89YYL HjjxspD8P1nlkPJjduEf3bPR1aw+flId1Nh5hPx0I+cdc5sfKOsO/+Ck6uGxsmdUD6dy/mZ1+LDb cd0FodP1itDyVZgad134eqHfhaWv3BSezbit9as2RiRSVyDx5jnIfBA5IHJB9IDoxV/sALHL4hba Ovi4S75g7/HRN0L4MbVThItf92c48pP8wX/yByRfQOTAl4/w+O36con0HR8/+qJiIv2naNNKia2z jXFvP/90Iv0HZP6gj2pkIfnDcx/pF6wjj5GDfcjF7sq5y8j/KXVLJdI/Cg8rIey7p7jw92JFNG51 oPnWHxLx88GN90le3V/vTUS+1Uci/hyskSuRvpVZz0kkfpXa5ky0/BMSb+7JA5B6B6l35le+maz1 Vp+SZ33GRT5+og+/0W91Sz8QP9iH/9hr/c7FfhB/QPy7m8/JJ4uZvUNcH63uE+krhSoUTkRvVI1C ifSb9994wPzr5fZpUzBxaqfu7sQeBYy3TtJPH8eON2u1EOIP9+Q1uOpYWPPpe6wnr5FHf0c+/R19 8IR+8hB7yOcXFj6cmFK+mPyAz/Smj4lX24eE+MP4rRNlNZ84sn7AhAqSR3yRb/1d+og7+skH7DlS LUr2gdgLYj+IPyD+MR9/WY//yIMP5MMP+uAL/fCHPfCKfS/eGcq+mUj8sB8kLiD+Me7z/48n6ys+ Pi6Y0033IHJtH81CW5/APB+Ja+88Ayw/m4R8tP5GvoUOthkIL0L6Iff0W8bpl8yn304o3p/7Oqsr 9EtkT7M+J8ys10c44ddkjVdqC56uY32V+4QDeXpJHoh8EH2Mo5/52MV6+inyQOSD6APRD/r2r77R S/77yHPfT/oDz33keVSNVI37+HvdMboHyRPbd7KQdTz3kf2Pe/ZF0PwK/Vh9bCLng/TyX8uPycXG UcehD6+nCX9sPV74wkkPbf/S/ZS6E4VFNkzUOvTCAwi/jIPReyYIWQ/fyANtPxEWHjZOiH6e234k 7LtntNZNPjnK8HSd+j1Goi/h/WFfKR9+L/aV2b0toVCFEYrHpIWpsgde8AeEZ9DyRwgPrSoMFR8g fDHuI/wOqrbM6mpyFh4dv1x9Jy7XSov3eOu7q6wOx9r5bLWtG+U2eH6N1WmqG1dtrfL9oXLrlL+D x69L5FxofV51tHHoCuHLRVfoeZtyyzWv+PqlqqPY3UtUJ0c+Wiw5xb5YKIyZsEB4pNp84e3n52le 0aZztS6m9RzJWZ85W3J/zjVb9frRF7Ok73bRWarnARNmwodbtPxM1Tto8XHbDk3PQs5n2Mu5Dfvj +sW6+MN+jH/wdGzXatObTzywv8AL+wv+sL/gD/smfrC/4AeI/SB2M/5i99maj33sL5WrzyCO7ot1 p1ufucf6yzT1vyLXp6rfTek+lfi6334xhTxz/15sCnEW0s+4Z39hnP2F+ewvrPf61TTxh3z2l6kL ZiiO6Ceu8Mf+i33kAfayn2A/iD8gcfr3PKEfkzcg+QJfxBv+4Ac+4R9EH8+JE/OIH+sG7J4rfr04 F5Bezg1tMheZ3QWkF/59PXYOUZ76eOqHX2V/fJXTOjd8Oe6M9s+Og8/K38Zdf0vkc8szH5xT3tj5 WPlSqvH5xB71e7og+QHCJ/Pgl/Xwbecf8d+h8a+y184/svfXD35WPjw65EfFrXraYcWx0bxDyouP 0w8qzjmeO6i4g7nt3A1yDmfc6ii0pexh4hOy8xN5G4r87CfsCW1pfERo50NhyfSjwuFVjmneJ2V/ Ef467hf2p9BrhY9LTnzghOTO7XqC+IZKXj1B/Di/Gf9LhHxuyvnLSfpIyPPXQ8a3XflN6+ANufCA PYHCZ9Vf5s49rX6zdd0p/A3Bi+V/AvrYd/60IwE7rc4S8APELxCeQDsPa/4XOw9gR0L1D/fb89MJ JwL7iHsoR5G90lPiyT3aX2bN2y1/q1XdLf82p+9ifQjED5B6ZB51ynrOGd9f3adzAryTf8SLuGIf cYYfzgfkEZ/PQPIBJD/giXMA8zgHEH/2f/hnfyc+IH6C5AWIv8xDH4jf1CPxRg7+0yfJA+oV+zh3 wAfnEDsvyw6Qc8qJnTuzkDp/9bldWoffyMNv9H6Rtkd9uf2QvfAk/+nbyKHe0UufJ9+oZzu/q77n JB0V4hf1Th4x7tfZe8NzhFnn4/M9I8P0jQ6Vc4Y5r5+amTPMudU+T4fpM8l7A2Hqzs67Yfyf298J 4+9j2XOF8dPOz2H8WH0jUphzdaSeDw9Fah564Cv+5+xh/CpYMXvY6sT9JHs2YeSACOGCOX/I7x1r 74hn+3wjnnMduyVeUt+/pfgt6HJTfNXKeVNx3THod/Frn4PEK8i5EKQPgOQFyDmX+ZwrWU8eIY++ jHzOoejjnIt++hr2kH/YR//CXs652A/iD4h/jOMv6/AfefDBORp+0AtfIPzxHD7po/CLHvimX8I/ +wjxYF8hPtQF8WKfQg/nAfSyH712MVuY/Qm7wOEFI4RNw3fUt/CPdfjPftWpzA3q3i29LtP4vYe/ J2m/OvP+Vfnf6coV8ZKS84rqrNTgy6ozEF5B9ivGiT/zyX/WE2/kEWfkk0foI6/QT/5iD3mHfcpP s5d8xX4Qf5S/5h/jfr6eLnCf7u9G7OFen2Pq3Rcmrtuz5ROv1xfmE6+HJt6vONnnHaF9PhJujy6o 8ZozC1pdPM7nnjD5UHr0A2H6C8jff0Ds6DuxcBayH3LP55UdLQor3vY5SfF//UIhyZ+0sJDiaJ+j FMe1Gx5UHFMLPKg4oo843jhZUHF88EYBxe10gofOK/l1j/3EGX+II/4Rxyb975Nc/KdfgtaX6/TO c08WYrfP17k6ZWS/jyPzl9P9PSv/JjvOdSgv7N+6rOr4iRaP6/63/KWE/7OthJ5/sOEh3dfvUVSY Xv4RyXkiuqTQPk+JP19PQocq6js+tilXVX1n9OGqxtd4O29UsziMtfNGdaujUe433aobf6lu8czq 6g/29wL1kdD0GuorfxyvITvs74PCJ5tX1fMl56po3qBqVdSv3u4bp74TuztWcu59zMMjH8Xovk1m ZeGdbpU1b2CuylpX7ItoyZlWNFpyzx8Ohtk/YiYEpa9r82CY/r6hXNDi2cm993yUxaOd0Ph3sQ9c WjI+zLmUe/IF+8lP/KHu8Y++cbF2dcUPHqhLeKHe8Yd47/ojTvG/cH+c8gE/qHPsB7Gb/MBe5mMX +TGqQ5TklY2IUh7a52Tl5YDdlZSn9nlZ+f7WY5UUr2knngqzn4LUFUidM06dM586Zz11jjzqHPnU OfqII/wQV+yhzrGPPMRe6hr7QeICFl8fp3E/P4gffdRHeIAv4gx/xB0+4R3EX54TH+a91SBa6xPq VBa/XpwL8Pdps5fzKHlQwCU/vHOpp697VB3jsUnIxyof1YGX0KVv6iBPyHmJe85JjHMOYr7xXue+ FbW5rzOmdu0wnwfbDn1WaH/XFg4eX0vjD5UDT9eZPr8m9wkg8kDkg+gD0c987GI95zjkgcgH0Qei H/TtZx28+8hz7kH6Ds995Pkv9nXB3Rj+5kXdg+zfFaKeEw798EXlEcj6sZ+4Wcg+lm1+PfVV5JEf vtzqHzYyv8a7Pl6d1kjnDpC8Aan/2b80Uj6B9AGQcwiIPJDzCPPJQ5DzE3I5n3z+dCPV6/dXX1W+ 5l/+qurWvu8Icx4c96yHFbe8ovv2QzzMUcTDpEMN9fyLNA/3NWuo9SWebCh5zX9rIPmz5jWQvisf N5D+alUbyB4Q+0DsBbEfpE5A9kPWce5CDnWCfM5n6CMO+fu8bPm9Ufegz9v2Mu007mNKzva671Sm E3kdupG3g/D6gXayq3HXD5VXq0u8p/tVZ9/ReI2dbwkPVGqh9ad+eE/IfPqIL39y3s+Ufz42DX9G nwgVTv5M+QmSryD5y7itT2A+nwvOZnQ1PcMSOr/m4bpHPKw/tYuep77vYekrn2r+B0s/1XoQeSDy QeoBRD/zqQvWWx2FkEf+Ix9EH4h+xn37Dz/VRX76yHP4Bum7PPeR56MKJysuPtrfyxSvUzOTlc/2 dzPlb+PSvf88P/dWnC907a24f7Ost/IheW9v8f/21d7Kn88CHm74PlnjyCVf0EPe51zdS/XQppmH d85+rvv3hns45xUPM4t/Ln1vpffUumm9e0rO+aSeqteCFXsqL1+72EP52nVnD+Xx+EU9vH1sRI/w 0xc+djcYGk9ufME+WWj86p59Abs5v+IH59eto3vr3GTf26iP4g99FX/4HuGll5JNfoSdf3uJT/t7 o/Yl/GB/Gvixh8Xu9NR48qSemo+9rMdOzjXYxTn7qfge5IGdE3vovDXql+46f63a2F37wJFp3W0/ tL8TG/I5EGRfZpz9mvns4y89itwh7r1Neig+yKcu4Yc+hH76FPZQl9hHHmAv+xX2g8QFJE535wl+ c570kTzhXAk/nCtB7IR/H9nH8Jdx7IBf7OBzBHFEHnHFf+JMn8Uu9q+dVT4XP9gH/wnzPMRO7uEd JA7M9+2q++tA+efjsVqD1I86jh6kPHt67yDxA+LfgxsHZyH7Fc99xB7WoQc5fK5ArtWva3/PVnzt 79mK+/UeHtrfi3X/wPD+Gre/Lyv+edP7Kf4d3uun+Nvfn+Xfkzv7yv82I/qKly879VX8D9boq/iD 8AkSf5D4g8Sf+cSf9ewbyKPekE/80Uf80U/8sYf4Yx/+Yy/xxn4Qf0D8Y9znkfnI87Fblf7icePt ftKHfPKv0qR+6gfoxa7RSf2072CP9S3ZxfmLe/wBOU+C1CPzyRvW8zkEeeQN8skb9JE36Cc+2EP8 t23vLz7fLjtA8cIf4jbooIePVR6o8aWDB2p+2+8Han25wCDJI77IH9N1kPQRd/S/vGyQ7CEvsC/v 1UGyF8R+EH8Yxz/msx+zHv+Rxz6OfPhBH/FBP/sn9sAr9nFOwF4Q+0H8AfEP9PmPyjNM+4SP95Ud pv0DZD8B2V9A9huQ/Yv57F8Nzn6BHQlj5np4rL2Hzise1ivuYdvbQzU/5aehWr903VDJA5EPoo9x 9i/ms3+xnv0JeexXyAfRB6Kfcd9+1pFvPjLOPci+xXMfeT641pca9zG1QIruQeICklftKqVgl31f maI+X/6DFJ2rnf4p6l9rN6RYvpd1xx5LUR02LJGqvMjXONX4LuZuSk1V3nT/IVX5ZN9vCPtO9NC+ 99C8+Q2/0vrEuV8pj0pv/0r5A6IfxO5cq0ZmIZ/vuac/Vhg3UvbY9yqy5x/vjJQdqQkjpd/eD7D8 ySc57CP2vYv6yp64r8TLw7dHqO9gF/vQpbCH2M39mY6pmtcpW6rW/TI1Rf0IXqgT+KKeQHiGVx+x e+aZcfZ3g4wsfOSdNPLCXbgyLTxi2RbXvp+yOtnoPhE93nhOd+17pfDGPKvcETPGh19fsMhtv3k8 fdW1753UX0DOiSB6WO8jdiAXu9BD30U/fde+n9I8+15Mfr2S/LXweF4PX1g4Vvf2PZr8TDw2RusW 9BsjOfY9m/h898poxWvm0tGK145Ro5UXhd4YrXoH6bsg+QTSd0H6LvP53Mh6+i7yqGtPfqqLPs7D 6MdP7KH/Yh/nYeyFV+wH8QfEP8bxl/n4T/+GD/oEPKEHRC7IfLDW3Onu0ANp4pn5nx9ewHsi4QJv LHOfTUhTPN4tk2b5tlryiRP6nnp7vdu04TjFb/Otr4X3r/PQvgfUPXYzDz86L14rv4jv0KljjLcl 7t73x0jv5S6jhfBD3OHnbPQKez9gtPTWKjBG+QFP5As8rTq22bXvGZVP2UqMDT//7g53RMexyrcK P4wNR+Tf6X4d/lqIXdzDF4j9oJ+f2Mk508flr40VX8jl8x7xIF7o43MV+okj9hNX7KKPg/R1kPiD 9BOQemY+50bWs08gj/MQ8ukn6ONcg37yGXvoJ7kvYF8h+UN+Byd+rTyHd+6JA+NX5ozTfPxiPXFD HvmA/L1fE+dKygv0E3fsIQ+wL1xovOwFsR/EH8bxj/n4S57If5MHH8hXPps++EI/+YY98Ip95CH2 gtgPEh8Q/0Cf/8q5pyqvfTxXZ6ry1b4P1DnkjZVTlef2vaDy+eqD01Q3GcFpkjP779O0T/ZvPU37 J4idIPss4/jDevxDHv6ih3N+l21TxMPKtZP1d88nWkwWP1/knay/ry48P0m87cuYpD58c8Eky+dY F4RfkPMG48SBdcQxKTxZ8fppgoftb3lYMW6Kntv3nooj+pmP/8QPu4gfiHz89JHn+M88/GFd9QNT JQe/6P/wRj/8/u2p6mv5y0xVn0MP/RO99Ps8DT3ELu6xE8RuED+Yj19gidRJktP8tUnaF+y9AenJ iJgkf0Dl5dGJ4sHeMxAvIPaD7GNXbJx9jfX0z2c7TtLf3eCZ7zFyJE9m33c9+9q54+ZM0ec0+CGO 8EJe4h/xxV/OUZ7fA4TkJeOcn1hHXno8j3JP/GOK8se+fxbiP32Y+HN+ggeQPADhg3yFD+RgJwgv yCf+6IMfzm/4w3kOJA/f6DcxC6mbalMnql7gAznwhp5Zj5A/Y134pW8jj3M4etS/y09WncDPQNsH sJdzOH6A+AXCF+P4DS5uMEvr70b07o+dJb/s+23ho7dmClusnSl77Ptv4exeHtr7B7p/8/wMzbPv 42X/uQ4z5A+I/yDxAMkH9PpIHvHcR743ztNvuuWphzxf9Ng3GgdZx7iP8Mk9ekD6zskpjKfae07T ZV/a0enisUvEDPFo7ymIxwKvzRAPW1I87JUxQ/xUzztT+ENzD/Ef3uDjbv5O7p+tex+3bJqje5B+ ApLPIPk97cQc9Y1ekXPVL956bK7qwN5XUH1f+3Su6mPOkrmql/cuzzX7i7kln5onPNBqnsdbXw9b r/fwuaPeeOQj8zUPhLeyEfNVt8yjfodP8RA53Nt7KJpXJ7+H9v6C6hn9/L0Cezg/YR/nR+yln2A/ +w7+YB/+0X9A+hGIfnjxEd42vL5EvPto72EoHlv/ttTkjHKTWy1V/YDMb9loWRYih+c+0ldZhx3I ob8hF3srRS7RvNUDF8tPe/9CeKebh+89sUjjmbMXys+3GiyUf1tvLpB/9r6OeO7afIH82lBugc57 956fr337qYz5dg4JuS8tmK/4gsQb5LzHOP2I+eQ966lz5JGfyKd/oI/6Rj/nNuyhvrEP/7GX+sV+ EH9A/LubT+Yjz8edWxeKR3vvRfqQT31MK7pQfQi92HX+8AL1y4JrFxgfnWQX+yH24Q/I+YVxzgfM x2/Wc35AHp+zkc/nYPSx76Gf+GCP8vftReJzyYpFitfzDy4W2vs4wg6bFmscv5hPHFn/2cglkkd8 kX/h/qXSR9zR/83zS2UPeYF9b/ddKntB7Afxx8ubTprP/sB6/EcefRn58IM+4oN++jj2wCv2kZ/Y C2I/iD9gSfMP9Pmv++lqxcfHwJLV6jNrLq1WfDv+bY3i/XSrNcr/vH3XaL85PXmN9G38do30Tzyy RnaB9DkQ+xknXqzHP+ThL3o4v3z5zGrxsCtqlc4vz+xfKX6+6bZSfWjbWyvVhy7WXqn994EnVqof gezLIHFknDiwjri8vWKl4nX9gVXCeS94GJru4cEcqxVH9DMf/+kL2EVfAJGPnz7yHP+Zhz+ss/fx JAe/6DfwRn3be2uq73IjV6tu0UM/QC/9DDtA7AKxE8RuED+Yj1+gvdclOd22rlD9T5i9QnpOtVsh //I2WCE7QHioFLtCvIDYD3J+YZz+znr6fePTK3R+gWfOL8UzV+r8UmoT9rSz70NX6/wCP8QRXugX +Ed88Zf89PweIOQ8wTh5yTr2N4/nUfa96irlT6uBHtr7jbon/uQlPIDkAQgf5DV8IAc7QXhBPvFH H/xQF/hDnYDkYYeby7OQvmbvQ6pu4AM58IEee3/OeBvrwi/nF+TR39DD+aX32JWqE+yin2Ev/Q0/ QPwC4Ytxv56qfLRe9z5e+ma95PXJsUHym5XcoPp6+PUN0rv7qw3iY/7iDfJ78K4N8hPEPxC/QPhn HnFhPfWFPOpr+3frVV/do9arvtY+/q3qq9zWdNWXvYepPFj2crrq61BMuvLD3sdUfYHkDUh9MU5e pbRLN76KufVmpyvvjjnfCju95eF9Kzz87tq3xm8h+95yvebjP3WD/9QR9iEff33kOffMu9F5g9bh F3Lwi/qCN+qL9eyfDw5cr7po8sJ61Ql6qR/sALELxE4Q/0H8oK7wCyx1c53kuIfXqb7sfVTpmff5 Ovm3+911suO6u0482Huq4gXEfpD6Yh71xXrqC3l8Lw/P1JdzOl315dnXTvzwPQ78EEf4ob7wj/jO OL5e9QWS1yD5zjj5j//kscfzKBf/+TzQoJuH+M898SfP4QGEB5A4Ul/kA3KwE4QX5BN/9MEP+Qdi B36Rh++cWyt85t51OjeA7EvwhBz4QA88Ul+t1qxTniOH+kIf9YV+6gZ+QOylnvADPLPPQ/xk3K+n 4x9u0Xofx36zRXKDObaqrs7Gb5XeyZ23ioemi7fK36q7tsq/y/m2ya8dFbfJL5B+xjoQOfjd+bst 8gs9+FX/gS3ya/ny74WJtT1ccGqz7n+f5WGzlzdL34wim7Xu0qFNklNl/Cbx2uPdTeJtkrtJPG56 cpP+XnHmnk3Kg3znvlP/BflcOfO5bcK+LbepvrnnPIHd/H0EfzjnFL60VfmJv9TrpiZblcf4w/kY njg353phi/I/dd/3qgv8oD72bNksxH7qA7uZ//rnm7QeO6lH7KI+O335nep27avf6fzzS9XvdO5x Hv5O557yf2xUPYD0J5D9hXHynfnwzXr4Rh75h3zyE33kD/o5f+74fZPXP80+8gF7yRPsBw+P8ZA4 MX53ftDP8B+ED+qXeFO/8ETdwr+PnCPRzzhxgl/s4JxHHJEDP/Qt4kyfhDd4f3gocS8k+zj/D3G+ Vxywk3t4B4kD8327fsq+U3b7+FXbvfSHEGjzQ7M+y8hCPn/ua7bH+mGv0CPXMv5lXdrHh1QfPhb4 7ZB4s/dhVYdv9jysuii6+rDy84cbh02uva9R+Efl5YDKPyofW7z0o+IE0q9A4sg479tdPXhY+Wfv 22r/mBo6LH4q70D/4+65PIfFC8/hA730cebrc5vpJ++wg/ejQN6XBi2eIeZZHwn1asb8XiHk8P0K cvk+Bj0Wn1CX4YeIQ8jetxU/f7tzEPmhkZM8tPd9df/RxQPCfSM8rB1/QPNn/7Jf669O2y959n60 5H/+9H7pm1Jwv/Tb+82y59zefbIv//J9shfEfhB/GMc/5uMvcvAfueRJxsb94ueN+vvFF/P5+1zl MfvEZ5c394nfb0vvE98g/IPUzbhn9yk+zON8wzrih376FPbS/5HPuQa/6Lv9sx9QXtj7ycoXe/9Z dQM/1I+9Hy3M89Ahjfv5w3zq0ccWjx6QHnhDL/LZL4oM2C970Mt+AfJ3WPxnX8Mu3k8D8QekvzFO XjGfzwcgdYg8+hzyqUf00e/Qz+cr7AGJJ/wRX+oUf0DiD77480GN4xfz8Qu03w9IHnmEfPIKfdQJ +sk37CH/sA/EXhD7QfwB8Y/5+Mt6/Eee4mPy4Qd98IV+4oQ98Ip97JfYC2I/iD8g/oE+/9yTTz7y nH5CPtOf4Ye8gy/6PvlGHwfp6/DJe0Mg74WB5C/I7xKYZ/02hByzN4R86m/RogOqB+yjDskXED8Y xy/m4yfr4RV5IPJB9IHoB7GH+dhHHWMvcrD/21cOyR/k4x91jd/oBVf2hqdif/Jlf7/O592T13fz c77GEexxfbTfD+gepD5A9plpnY6obu5GeOeeeDGP+CGHeMZkP6L4dt34s+K9vr+H99T38MWCP2vc 3vvX/JF7f9L6Vct+kjwQ+SD1CmIP87CXddQtcjgvPfX0z6rLMm/+ZHmbrnHQ92t0m7Pi28ej0WcV B/s9ieLSZtUZ7SdLepxRf7Pf26jfDdp+mv0wVPyV0za/ZCj59in4DsW+5+F7y07oHmRffX7aySyk PpgHsg5EDohc6gg97Bfo5ZyMHdQxdlGH2Ml+jN3sG/Y7GMX15ZlnFX+Q/ADJG8b5HYrvJ3LJAx8P vnMGP9w7CWesn5V1Q3nOqM+2PHta/cB+V6N+gJ3of7v4aXhwt647JcQf7vHTR/Kb5yDzQNZZnYs3 ELnkP3rIf/Syj2EHdYBd7G/Yif32+ynVA8i+AeInSP6D5L3v1/SES8oHH2uOu4Qed/f1S8rfVi9e Vj+x9/6xwz20+bLyz97/1zmrXakrJr+7W6/WFZ3DQPoaSJwYpw8yH15Yz3kHefCJfOoKffQZ9FOv 2IPdcdsvqp43Nrwofxr8dEF4rIWHbS+c1/gfHc9r/qBs57X++tRzkme/j5L86QXOSd/FPb9J/wPL fpM99jsp2QdiL4j9IOdKEP+Yz7mS9fRf5MEH8um36KPe0Q9/2EOdYR/5jb3sh9gP4g+If4z7/H/5 w3nJ8xE5nF9DNc5LH/I519rv4NQf0Mv+ULz/Oe0X2MPnP5DP8SD+gPxdE2Q/Yj5xYT1xQR77GvKJ D/qoG/RzvsAe6qFchQvic03yBeUR/pBPp+MuCrsNu6jxB89e1PztZcijh90+71ySPOKL/OsHLknf vEKXpX9w9GXZQz5gH4i9IPaD+APiH/PZH1mP/8hjf0Q+/KCP+KBfn2/NHuKEffRH7AWxH8QfEP9A n/9ftl1XfHy037Oob0a9c0PxPfP1DcV708ob6rM9rt9Q37XfHUlf1ejfpR/ELpDPuyD2Mw9/Jh24 If/y9bghf9FDvys/7Lp4cCdmqt/tKZ8pfh6+cE19r+YP19T3+qReU18BObeA9D+QODZbeE1xYB1x RA5xG9zCQ/u9ju6XFbsurN/+uuKYa+51zV975rrqZ2zuG5a3Zfldj+RjP3pAnuM/dY0/6IEX6hue qG94ow+xnvMscqlz9LBvo5e+hR0gdoHYCWI3iB/Mxy9wRsdrknOp+jXVf5Vs16SnybGr8qf7hquy Y9LUq+IBhBcQ+0H6MvPYT1hPP7DfM+nvLujh7y7zw5mcT1zPvnaKD+c2/CCO8EO/aJhwQ/HFX/qG 57f9dxvsnn0e/8lL1nEO8Hge5bZreF35c/hWphD/2ceJP3kJDyB2gDfyZirP4AM55AOIvcgn/uiD H/IPf6gTkDy0321lIX3tu37wNUx8IAc+0AMf9Df45TyBPPobejhHYAd9DLtA7KW/4Qdo/50TIfnM uF9PteL+0Pq7Eb3vFvtDfvW9dUdov8cTXp5wR/YUTvawagsPJ+f1MN/C25oXTL0tHjq/dlv+jK1+ W/6DxAMkL9HrI3nEcx/Zj5fXvaV9GVS+naReLe8MWcdzH+GTe3i237lJ7z/6MZ7qgvBYYcMt8Wi/ NxSPxyNui0f0wmPDjh7iBzxtOu9hj/J3dI/fPJ/5o4c+b5dHRiTx3Mdm+bPpHsS+xIjsWSj77bmP nCuYh78g5+9aT2VLsj4ceio+W5LVRej3VtmSrE5CG0Z4uGCKh+MXeThkvTfvg6Me2u/4tA69rAd5 X7jrzmxJll8JrAN/7eQheri33wFq3szdEWZPZOjItIgk6ych/MIu0HgUYv/QbX8oHiB+Mu4jfDyZ FplEnvp45GBkEvk7M1dO5Lj9nsiZRJ2AzL93yD8R+Tz3kX2MdfRN5NDHkEsfa9MsUvOWlI1Moj/d OZtDmDDPw4Ef59D4usQcSep3eXMkcc6x33Em0RffSvfik5qSHX/d5R2yJ7FPbn0vexL784+Nsiex X59Pyp5EXwLZF0HOKYzTd5hPfrOeekYe9Yx89j/0Uce5TD/nFOyBH+zDf+ylXrEfxB8Q/+7mk/nI 83HOKznE484qOaQvs3gO82uIvaee3Xga4FY479mFfva9+hnZjY9Osot9HfvwB2TfZ5xzAPPxm/Xw gDzOKciHH/TRx9FPfLCHfeeVCTmUByV3YE8B9+xND/GH+x4NIjXe9B+Rmk8cWW+/25U84ov8/zkd KX3EHf2jCueUPeQF9oHYC2I/iD8g/jEff1lPXJAHH8iHH/QRH/STh9gDr9hHfmIviP0g/oD4B/r8 112Uy+ye7PpY+GguxfXofbkV59UVcivu/Rrl1rrmHXKb/6nusym5k9gfKk3KrXzJm55bdoLYPTrJ w1nVcifR35CH3ciXvVNyyd7JrXJJ7p0SHkZfdnTfcqOHg6Y5mpf+qaN1x1+3/zy++Z27piN5FR5z xEt8QSeJ89wLkY70v301IB7bnwiIVxCeQXhnnDgwnzxhPXFCHnmCfOKIPvIE/cQZe8gT7KNfYC95 gf0g/oBNzT/G8Ze6xH/OOfCBfPjhcyd8+cj5Cz45V8AveuEbvfCPXOJB3SOPPvC/bN13uFXF9fBx C1YQpcsFRCyAKIgUpViwcI4CNmwoHRui0kFAEZCLNKnKFVSixtgLWGPFQiyxEWs0sQaNGjXGGru/ +axhA3mf96/vs8+eWX3WzD5w9yFfX5A//eaiWVtH//hj30x26SvdP9gqyH7j+GMeP6OfJP/JFR92 X/7MlmH3Q7dsGXF455ItIz7/mbxlxGuzEVtGP0FxRf3Eff3EeHVrvn5CnryRH/0k6dNP6NdP2KOf sC/6SbI3+kmyP/pJ8gf5535Rr+nvluN6Y7LHtTyjPI9tWD3iPKRl9R7ifOx+1SPOrU+oHnlpdFr1 8Pf7adUj3q9eXT3yfPXz1SMe5/+resS/z9Y1gr/1znx2So0Yd9ltNWL+qGdrRLwGvlkj4oX0I7tf Oma79XRedO38iPK+9uDtwp5v2m0XduxYb7vQ3/W/NSI/6X1hka/pD9WI/N2wvEbk8+8ja0R+ax2W WWqQyW75f+KO6jGOf/LOb3kXD3UlTuoM7bd1L912Pdntc0x/Rx75+n/58A7bx/6I8orOnxtT33Gt f6B6ePermtFHvlxbM+okvQct1nOnmzLT36vH9ZRz8v1F/fP4ew+qGfORPCQf6UX79XVH1Qx7UX2Z r9+de37N8OfnzWumungiPsfCr9Pm14lxBds8VCfmp7+7D7mvbVE39FzTrm7on39w3bAn/X1++HHy 8LrRj9B6QOd9VJ/G+R7KPOv/rl3rRl2Sr++k9wvE+q/+Zp3Iy0ff1Yk6oNf5wXjnB/rlF32vib7X cT+tl9Kf6tYVl5J5zmnkOw+Rm54TS/xyzuKn81J6n5t6KD18aJ04R31VP7PFv2rHdb9HMhcvzLx3 dO0Yn94/EPNrtqwd8tptWzvkn/BZrdA38cVaoX/Oo7XCnqtW1gr7kL3IfuQP8s88/pKjL5GrTunR H30uXuRa1+l9DRHPtWNrRXy/Pb1WxBvFH+XDffvFS9NrRb7MU4/0qid61dGhP9WKfO/csHbk/83j 6b3e+++ifobfUZsfZfHB93avE1w2uE7cL+rHeH2vIDn0/Lyv+C0Of+yn/NMv6bXf84+dZ75dK/Y1 9D0/8gc9V6K6Mt7zv/nOe+TpP+Jln6NPvdFvv2MPTr26dsRPfu1P/EH5R/UgvvwyftyUzN7L64Q8 dUR+42frhD71Rb96Y4/6ZZ86ZC+yH/njvnOD8fw1n//kiQf54kOfeNEvfuwRV/ZZ/+xF9iN/kH9Y xF/9qqeCPk91X3761NrRZ8VH3alrfVLc9E1xtH+i73/VhX9HQPWLvl813vMROcneEvnWn3qx/tiH 6X0iQX64zy/jrX/z+U0eko/0If3GsUdc2IfsJYf91rN9nXz+iRO/1SluvrV4VayLV0W55/PiVFFm 58bxeWR8g6j7grOua8C+cu+/NIh+3+SXBpGH9L7KOKe93mnHpHdB+U/lHZM9M8vXnr5jrDt0TkD1 gOxDfqD3UpinL5Cjj5ErLvSk83GJ3lTXJXZ4vmSX/lWtawN9o9S5ZubUl+vH9TNVmdv3zTysTf0Y P/erejE/vWcl5H1wY72Q3/D8eqHvgP71Qn96H2fYM+igemHf6LbG/VBC9iN/kH/G6TPm8Z8c8SDX +ZcedUuv/ZId4sku/YWd9lt26yv8QH4hP90v8mG89VCQHHrO3KE+P0I+/cvX1ot1RS+7Xr6vXqy7 dX6HXZ5DXPMH+YfqC9WdeeqRnPR3RiVy07mhtM6P0jq9JXakdVzKca9MfydXP+J73/X1o+75ZR30 /C2zZZOc36+OkL/KUnpPTsy/dUaDyMe6uiud9ri8r4w6oP/gdxuEPXv/u0HYp07Yi+xH/iD/jPOc ZZ6+o57Eg1x9hx7xWqfX+3oinuwSZ3bKH7ujvyQ/kF/IT/eLfNQf2CjyWvD9uY1iP7nt/kaxv6T3 u8Z+c/o3jWLewbUbh769mzUOO2oc1DieozDFpYzsR98v7tS2cZx3zdPvz/uwkX04/X1Yo+jbX1/Q SJ2XV93cKNVPS++TVf/p7+oaxTo3T7+gT12jdYgR33RfvI/bvDH/SubJKznyR4/1uOaK0FvaYnjI L3U5uFHKW+3SiLqNYh2m96IG//Zg5vbzM0/snXnJ7hUx/vHvG7K39N1zDflRqrijYehJ7w+Kuhhz asOoh8rjG1oPparuxq0q3bRvw7Ab+WFeQX1z60caJjtfWCd3VemDv9GzsvTKJw2tv9KKrSrCv+X1 K8K/SR3YVVnK9lWWmk2pEPfSL1dVhD384P99b2Re+l2+z1/jerXjd2Wp5TE5XvKvj8kHfeqA/eKm z8sPP5CdKA/oXGQcf9D5yHx5I0+dk69v06eP0++8xB75Zh+y1/mJ/dh98Aaqm89urYj6Mc71tC0a xT4/YNdMebXf0+c5hn51xy7nWvZ6/lIX/v/hFU83ijpF6w/VL1p/aN833vcF5tv3ybPvk6+P0aev 8c86ZI91xj7rTn3hM3/OlCfX8obyaLy8mi/P5Kk3etSDda/u9AH1oi/sdXXDsBOdV9D55cEWG6jf u+aHejRffZI7eHTD0GceO8j1fLKu7srqXt9nn75uXejz/EB5Q/l0XxyM/2P1pv/Dizo1VVflXqc3 jX1lj+lNQ983K5qG/n+sahr2rHqracT5tk+bqs/ylT82Db9QflC/dF8ejZfn9D6vqAfynAfTe4/j /E2fOhpZprdJ+vtR+tL7sj/fyXou73LXTlGfJ83IPGt85qQz/5eX9MnXvzsiz1vZJZPd+sile2Q+ eEqT0PfO/k2ir23atEmcS3fftEnU5eFrG0cdnvJq46g/tC+j/LnPb+Plqc4OTSIu/2ndJOL0fM8m EbfLJzSJOI6pahJx3etleq8v//fXJpGH9B6zyAs/5Kf9dZm/rtkp7hf5MV69Fax4P18fuLpJ1PXg 65tE3c2Y2STqnl7r4OazmoSd/I36SrRuXMsT6v/onG28c7f51iN51in51jF98ka/cz177AuvNN4p 8iju9ofsT8ty98vytfx5zvrsnZ1i/J9/3inmyzN58kK+/NM34MSmoV9dsKfr2KZhn3pkL7If+eM+ /4yXF/P5T54+QL51SZ8+QL94sgfZZ12z1/piP/IH+ed+Ef9GdXeJ/BRM762LaySvz/27BDv12T36 O6q/bXbdZT319Z/u3o29JXI8LxbyjnquRezvBdPvPcR6X7tbyxj36CEto++g9bzPgxuov/u8oHXo Wv2+1L5l1C/qm+TpT+lXDKOO6RGn/f/WIuJEP39G3d4i/L9haouIx7NDMtP79uI6vdc8OOyt5jHu 6hXNY/7qRc0j/v8c0zz6GspX5g+lsT/vHnaidYX636nVm4c9x1Y0j3V10B7Nw9/WnZqHnm1PbB7r ihz9ip74/m9V81hf7BAXdllXv3XMvH9U5vTftYj7RXyNT3kuFezzaegvlX5sHvlB+zT63sP9VK8x 3jnjghfY0aw0L+mX5zuvyXztosxsZ7PS96c1V//p73/z/MblLA/JR/XgvvOR8exa52eJPPs++Ugf Zv3Xrrf/jmNbxryCVw2K/JbSexZDPtKH/HGfP8azT73wR53w59t6merDdatPWsR9dWK8OJo/8OEW IQ/JR/64zx/j+ZPnX+v3VcJ+8vlBH2b914Y9xr/32h6Rr4K9j2wV16i+UZ9A+0y3fq3y9wpnt4r+ 0nhSq+g7P1zeKvrTRze0iv6f3s8f+801/2iV7KooX7DJnsGTd9oz1X39crl15q49Mzc5K99P762M cWid+dz5qvYpmR33zyTH52dvn8fN/7JVjL/rlVbxfEG/5wz2OI+xz/P3trNbxX7XJtmf4h3+sI9/ zl+ozyL94lJQ3affH4g8FJx45176aenMx/aKPKH8oudd9+um988Yn86N3ZdfulfSu7j7HZWZL5+R +e3hmVt1yWy4Zx6/Z+M8f//tsjwkH9WF+/Qbr97MVx/kpX5QIh/pQ/rdL+w3j18FfV74yW+fF/T5 2w/sHX2gYHqvZPSH0XXaqq/yAd3aRv9I75dUj+nvb9tGn3t5WdvoNyv+2Db61vKn2kZ/TO+fjH65 59GZ5ttf0nsqo1+S7xxIn30i/R5EyJ3cPvOuLTM/erNNfN7k9jYxrvfUNjFv/JA24l1edlibkPdI 8zbR/9Y0aBP98L2t24T+r35oLT5ltP+h+kfnLLRvG28fNd/3beTZr8m3D9PnvEW/8xZ71Bf71D17 1R37kT/IP/f5qw75rw7Fg3zx8f2geKH42d/FM/WJsvjSK970ij+55sf3ICk/6p9864I+ea09b+9Y R4cPymSXdfX6x22C6X2yMY4/5vGTHP6TKy7sbvFC67C754rWEYf+17TO319e1DritXhM6+gjKK5o 35ya7jtfGG+/NN+5gjx5I1/e6fN9DP3qjD32JfapS/baj9iP/EH+bVy39bdvF9cbkz2u5bnaTu0i z1/v1S7ijOK8pke7iPMjJ7eLvKT3o4a/45e0i3gfd3e7yPPeL7WLeKT3mUb8X2/UPrjgpMxTKtvH uN3vbB/z0/toI17vfNY+4oXqDNl99Gkd1lP/dZ3Wvfeihj1jSh3Cnhn7dQg7qlp2CP0Pbtsh8kOO fG26pn3kL71XNfJ5zrj2kV92yXd672qQ3a75oz5mXdwu5vGbHPFQV+KlzjA9p3f/w+X7rCe7i/gO 2HLfyFfBXvXyNXrOQnntstu+cf7amPqHa+ck49QDOZ7bpn3cMerk+mc7xnp+5rbMz+ZnpvcAx/1m QzrG+PbHdYz56T2yIQ/JR+dDZI9x6ss89bXDqI7R78jj16QGHVNdPBH3sfDr9he7xLiC5/3UJeQc 0rJr+Ne01DXq+JPRXaMvpfcDRz+65+quUfcLH+ka6wCtC1SXaJ2hfKDvHczzfQQ5qc5L5Kb4lOhJ faxEr32BHc4R7LJvfLO4S+xL6f27wfT+5mB6L2/w17sy0/t7Y/z5PTrH/JVNOoe89P7ikL/NK51C 3173dgr9B97QKew55vJOYV96H2/Yi+xH/iD/jLPuzYvn+CTH+Zhc/Z4e655e9cEOeWGX5zx2yge7 rXN+IL+Qn+4X+TBeHRXscHHn0HPS0M5RF+TT/7u9Okc90cuuJ2p2jv1hnd9hl/3BNX+Qf6g/Ytrv S+b5HpYc39OR6/usdX6U1uktscP5Lce9svT3v3SO+N7wS+fYp/llvz7y8MwG47rE/fTe5JSvytKj j3aJ+ek905GPdXVXOr5h19CnDuhvu1/XsEd9sA/Zi+xH/iD/0H5onucZcsSD3GRv+vvpLhGvdXrL 7JA3dokzO+WP3dYZP5BfyE/3i3x88+SBka+CZxxwUFwjOxb9ZwM9T/u8YOpHpZfWHpj8r53+Ln7/ +F4BzSOvoHpo/fH+Ma+g+6muSkhe8Xmr5w8J/QXTe5njGsl786MNNM/nBdnR8O+HhD3Ne3QLe9A8 8gqyZ9y73WJeQffZg+QVn087/fDQX/Crt/I1krf3tCPW0zyfF2TPiLGHhz2T13YPe9A88gqy57kJ pZhX0H32IHnF59s36xXrsODfjuwV6/P6Sb1ivY64sVfkudeTvaIeWq7tFX24wVe9on6+3v7IOH+h PoD6AqpDtB8bb98z375HnvMQ+c5bl86mt1n6+0z6Ksq/7k1f/fT3m72iroe+3jO44orMD8/NrDg4 8+i6PcWlPOa7HjGv6o0eIefBB3skP5qUB2/RM9YZvdYbiufbV/UInr17j7DLNTvNYyc5zg3ms/eA XXuGvd8N6Jn6U8vy43MzL7k/k5386f5NT/22LK7mfXZgr5AjvuTed3avOE+Js3MC/z2fTVvaK/KD vsdB6xgjv4nibHzyo2y+czZ5zlvk63/iZ59tVjvnjT3WM/us1+U390zxuSLsR/6geCI/jeO3eZUf 9Yi+IB7kig89z9/aI/SKGzu+mNcj6mHTKT2i39QZ2SO+t7j2+yPWk90LtsrjxZ2cUzpkufv27hF6 zbOfk2s/p88+zg77BvvU+dbHiPtN6/JwUznn4aaIv/tFXV94xFExvuDfpx4jniVUB6fPPHI91cf5 Px4ddbLT6iP/Z95DOx8X1wW3PPOEkIPk/H5A7/Uk5/6Xjg856X3t/zNv9W59wo+C847tE+suvQ89 1t2ut/aJOPz2TJ+I+1v/7BNxur/aydG/b6hzctTBkl1OjvWG1hvaB9A5wzjnDPOcM8hJ8SqR65xB jzjQ65zBDucMdjlnfP/fk5L91UoHPZx58dTMFw7LrLtNZno/e4xP72eP+U+NOTHk/euEE0P+dp1O DH37VJwY+o//+YSwJ723Peyb8I44/lBC9iN/UD8xTt2bZ/8iR92Qa7+iR73S65zBDucMdqkXdqoH dqsXfiC/kJ/uF/kwXt0XJIeec1eFH+UpK7L+6xadGH2QXnal98RH3a/zO+yyfl3zB/mH9m20j5vn nEGOfZ5c5wx69O11ekvscM7Ica8sfdn8pIjvw8edFOcLfjlnHHt7ZnqfftzPeawsvVavT8y/s33O /7q6Kw0bIe8row7oL83rE/Z0vKpP2KdO2IvsR/4g/4zTn8xzzlBP4kGucwY98rVOb5kd4skucWan /LFb/+EH8gv56X6Rj8NGDYjrgm1+7RvXqD813q5f6PuhVb/Qn34HMuxZfVK/6JvXjOsX9XTBpf2i L518Z7/496aOa/qFP5v83E8cy2817B9+3ljqH3159Jj+8e8e+1/TP/aJrV7oH8+XH/yrfzz3Pbb1 APWf/r5+QKqrlunv5wdYF+WJhw1IflSkv6sfoD8EPYedMGRAxBXVAfp3SeP8e6V58r+8+YDIG7ny S1/ax0v0p/2ktOeK/vSUBl3Un/zSkhP6x7p9rmVm7c/5Xa1UfixzfmWmeBgvTta9+JHX+72+oWfc E33FK/19fcS1dMuSvtZL6cXzjFsV1F9cW7/dvthA/x7smj9Z7qqSvKgz+vglLym/JXaoa3mhT15Q XvQneeH3uryU5MX1A/v1j/vZ38qS/Jh31KL+IU+eyG+4SnyujXixX9zE99u/94/1Jp7WH7Ib+eO+ 7x3RvwObJ3/kyae4O1/Q43sb8bf/V57WP+qAXc4P8uB7pn9vm+tl13f66Y/p78T7xb4vH85l4mBd iY91JW7+HfTUl/pGvc68u2/sr/JgXT18cd84j4m/9YH2S9TPrI+C7j8wbHD0w4KVlw8Wl/LRfxoc fbPiy8Eh57uaQ2J9vrzXkFhHK3oMifWz/OQhYcfcoUOiLyN7UV9AcTNOXZinTsgRd3LtO/TIK732 HXaoP3ap4y8OGCzupX03y5z81KC4/tOczOpHZ3bbZVCMn/nPgTH/1mcGhrz3rhwY8qtdODD0tRg0 MPT3PGRg2NO//cCwb/huxv1QQvYjf9C+Y5x9xzz9jBx9jFz9ix5xpde+ww7xZJd9h53iz277DD+Q X8hP94t8GK8fFtx7n0Gh57Rqg/iR/g4861/214GRf3rZ9cgDA6Pvrrkl/A671A/7+IP8Q33cOP3G PHVPjr5PrvVJj/WyTm+JHdZnjntl6eNzBkV871o2KNYhv6zHw7/OrL1zzm/OY2X63cXBMb9q1uDI x7q6Kw2+V95XRh3Qn37/JOzZ8x+Dwz51wl5kP/IH+Wecfcc8+456Eg9yrQ965Gud3vR3/YMjnuwS Z3bKH7vtM/xAfiE/3S/y8f6Lp0Z+C655O1+jdYfqIP2eS5xfNyZ5ruk1Tj7J8T1YtTtPjXN0/d+f Gnb3Gpc54qTMaYfn+39olcff1yjPf6ZGlofko3Mzssc49Wie8/OlnU+NuiRP3f3y7pD4Hsx934MV fjX79ozYXwruUO3MWFdof0DrFK1TTPXU3Xj/PtL+n2fwr/tJz2QOfSDzkiszV07OfHx4Hv/KwDNi /ofHnBHykHykz319wnj7nvnqjTx9hHykD+l3v7DfPP4WdN81Wv8+L+jzv+wwNO4XPG5ivkb1h55r D5k1lF3ltpcPjXPATjcMjX5f496h+lE5/X5PWufpfdfvD+VP+e7fhsZ+sbDJWSlfFeVzup6V6qF+ eq/CWSletct1L858/vHMGb/kcUMaDYv5rQ8fFvtLo5OGxX6C9CO75724gZ5jXaf4lX/36LCwZ+XK YWHPE9cOCzteXTws9P937LBYX+Q4lxzYeVisu7E1hkVcLv/3WakffpXeh5C52ZLMI07OvHCvs2Lc k/8ZGvN+Wj005IgLv8TLPoniLK4F2b1lg3PC/oIT5udrFJ/0+0fraZ7PC+pTru37Zyw/J/J+/G3n RL20ffacqJ/tPj6H/6U36p4bfGrXzHvaZS465twYN2Vg5rnDM+lVf5j6VHf31bV5+MkWmYc8dE5c z55Cz8ruj/ZmT7XSN7ufE3XML/WIaZ0G2f/3U88OP5Cf7hcUl1Z7jYx1W3DtmSOTvGvLt182MvrM hMdHRn864d2R9Jf3+WVk9JGajUZFH/x5j1EpH1PT39WPiv0M1S/6vsF9/w5mvPOJ+c4v5KlX8tlD n/5Lv/pgj7488LcRYf8Nq0dEfXw+M7N0QOa8TfP91a8Oj/HbLhse8w86Z3jIG3vQ8JC/tNnw0PfQ 5sND/7sfnhv2fPn6uWHfZs+cG/Yi+9H+7D7/jNf3zfc9CHniQb7+TZ++TL/4sUc/ZJ84s9d+zH7k D/Jv4zwYT15BcpwD/nlf1ke+/ab1+cOjj9Pr/2sc23947E9Djhqe4jUx7LJ/sY8/qJ+4bz0bLy/m ywt5vkciX37oc96k37pij34yrOmIiGeHXiOS/7XDH7z/nnw9/f18n1/Gy6P5W/YYGfLkl/xHZ4wM ffJO/1XXjQx75tw1MuxTF+xF9iN/3Oef8fZj8/lPnv2YfPGhT37oFz/2iCv77GPsRflA/iD/sIj/ Y/ePjfwUnPvh2NjfDm02LvJb86hxkW+kz+f234nfjA195pG31eTM/Y8ZG/vn9LqZz74xJq53nT8m 6+89JubfWX9M2P3RJ6Nj/278yOjw79iFo8PfcaNHx3PlzFNHR1xu6T46vq9F/38T9WUU76XHj07y K8rmWV/k6Ldt7hgd5yF6nKPp1e+GJTuSPyV26XvstO+xW59pNTBz7RWZV72eeULtcTFePJzn3pw0 jl+lP9w4Tt8qDX91XOjp+dW40Nt50/FhR72m4/WzcrU246OuUH9A9dFih/Hhl3meY8hJdqT3FYyL dUqP9fpzv0z61UvBnQ/K49u13UDff7pWX+j/uSL5qP5QH0NxfXp2tpufzrVnbs7f9HdOKd/6rfpI 55SSvHvOEx/jGg4fm+r6hdJRB2em3++L6wc+GhP3//3gmKT3rYi3eeWRYyIuFxw6JvraNbuPibzJ j/W2eqsxsa7kzf6P1i/6d3+0zpEfr32f68M8cSNHvOZ3GBPPf/Lt/3+dPJi+qeWOU8bE+trktsh/ en9PJntTPZTVAQ5ql6kezPt27tiQ8/LNY0PuHU+PjTwgfeh5U73EOk6kV9zMF0cUV+tbnFH86ZNH lFfr/tOzM+9dmrn4vny/39o8T32Rp77o+2p/9TY6vQdjfMThkbPGR95vnZDra9nM8dGHZlaNj3ii Poj2J/fl2Tz5eq/n+HjOJ9+6UZ/qfuqTUUcl9WJ/Z7fzJv9S/kriY/8WN1QPqA7clwfnCXlKeSyl 33Vkf8m6tZ6sZ98vpN9rjPr5cpvRyc9Nyi3eHhX10enFUVEXqA+gOnZf3W/+06iIx7s75n7y8L6j Y1/TH/SxbleHnvR+ndFxzld/9jN1ab9ip/1LHaC+hvqc+0W/VD/qraB+Qr/6su7Is+74q07ROlOP zpeonlEfQHVunL6G8kOOfYZcfY4e64ReeWOv71f0Mf0v13G19H4q9bZJel9Vpnp2zR+0blFdW+fW s/nyRx4/6VHXzjHqmh3ILmQnshvlA+2/5lmn5PCbXHGgRx+iV5zYIW7r+m56z1b027Bbn5MHdX3j d3ld89M1v90v4v/m7RMjjwUXfzJR3ab3+ExKdqf/X9FhUuxb1QZPijp4/8JJURdr5k1Kfs8s33rr pBSPqUHyXbMP1Rfyy3j5Mp//5Onn5IsTffJCv3iyR5y3nzYx1teJ3Scm+78qLd8m84MXJsT1nosn xP3RJ06IfNy4x4TIw9s/n5fz/e55Ef9NEp2T55+5gerS5wWdC8yzP5PjeZZcdU6PcfSqa3Ygu5Cd 7hdxPGD6hIhbwUGnT4j9u7I8IeJIvnPJc9XZOzf0iucXn5+X+2yyS3+q/ZfzIl8orqge2K1OjBdf dosveeqKfHGmT93Rrw7ZYz1svXJCxP3lt9hTO/zBoftOjOt2p06M+/wynl/m3/fcxJAnT+RP+35i 6JM/+nvunvMtr+xD9iL7Uf0h/4zXz83nP3niQb740Kf/0C8/7HFuY588sRflA/mD/MMi/nU2v8D6 KRXctPYF0Ue/2PmC6MeoH6O+637at7sb7/uF9Duz7Oi+74eZpzydOfnmzAVXZF479/wYf/cF58f8 P517fshD8lH/d18fN55d5jtHkaevk4/0If3uF/abp94K+tw12o98XtDn6fdw437B9lX5GuUFrVfU Z5tdPzn67Pb3TI7vF9Lv59p/yn97b3Kq95bl+36dHHWQfi836mLanhemeFeU0+/+BruceWHUT/o9 4OAWl2W+f2e+v+axDWSnz63vr3+faZ7rluMze/W5MPwZ0SWTPv2BfmSPfsw+/YO9+smvT0yOeuYP +1Df4Sc/kH5xKShea/44NdZ9wQ4vTo1+kH4/Nupq1tdTox7R+IP3nrae+ozPC1o35llf5NgnyGXv 18umht76F0wNf1efmNm/W+a0XfL9P1SbGn5e+NaU8O/uFVPCv78umhLxrXH6lPCrbXlKrMuDO02J 9Xh6xZToDyi/KN+oX6P+bbz1Z77nWfKsO/KtN/rsB/TbH9ijL7KP/+zVB9mP/EH+bRxP48kr2KhG juMpP2Z95Fv3C1+YEn2AXnY9ec2U6BPs0TdQH0H+oD6D+o7x+qL5+hJ5+iL5+hZ9+iL98sMe9TFi n6kRz1fLOV9dBmRePTaz2tx8f9i1eXyflXl+6dGpIU9+yd/17amhT97pr/XZ1LBHXbDvtx+nhr3I fuSP+/wzXl80n//k6Yvkiw998kO/vsgecWWfvsdeZD/yB/mHRfx3fCTXbcGXvs/XqH59XlAe3/jz RdGvCh790kXRx1BfQ30O9VHUR43XR9PvFrO7+5i7M3++NbPm8sym8zPT7xzH+H2m5PlIHpKP9KE+ arw+ar4+SZ6+ST7Sh/S7X9hvPL8Kuu8a9QOfF/R5+n3luF8w/c5yXKNzzB9bVq6neT4v6HnAdXpe KT18//Swo/1j08P+Zmumhz87vDNdny2N+ybzs58yT928Mj4/tnZljHumYWa3Zpn0igfKl/vibB6m 34EO3vJ05os3k7uye/od8Yjr5pOnR1z5JT6Y6iTI/vT74uEH8tP9guLywFkzUv1fv547TZ0R/aHG ghnRL35cPiP6xye3zYjvN/760Iyo1yefnRH1u//LM6Ku735zRtR5q/dnRN2Pvj5zelW+T666p8/3 Kul3rKOe/71/Zq2mmbvukJl+7zru/+VflaFv2Kvyk37/7smIS3n+fZX5/5etqIy+t8c1lT38v6I7 l1bG82SXRZXRH1fProznVEzxKaffe19P53LX1jW7PZ/wQ7/hnz7DX/2F//YB/tinbpwwI/r6IUNm RHxPP2xG7AOzm2d23DTz5LWVcf/r59mzSblBstd8dtrn2CUfA8ZUymP5o7Mrow99368y+s+0Eyqj /2x7VGXsA6jvoH3AffuA8fqN+frMa5MqIz/k6y/iYx8QN/sAe+wD7FMH7NX35QHlBeVp4zrht7gU FA/nC/lOdRxxsl+Jf0H9nL/uX3NjZcRXHPRb9pAnr/yXZ32dXeJe/irHh33irz6QnSjuKA/GF3al 37cP/woeet3F4fdDt1wccUD9FNWV++rTeP/O9s4lF0ddnTnj4qjrieMz6wzKvKpPvn/HEXn8fofk +Y91yfKQfBR398XdeHE3X1zJQ/KRPqQfC/tn7jgr1mnBz9vMCjm9u88Kud2OnxV62pw6K/Sm30sP v6pPmxX+/LBgVviTfj8918nvZsU+Zbz9ynzrhzz1M67FrKifHWrNivrp8PXMkPveC5nn/zGz3rWZ K+fMjHFPnD8z5vU7fWbE88P+M0Pef4+aGXHcptvMWJ+LO80MvY32mZnWx8Qy2kdRfaNzAVqfxqsj 8+3L5Fmn5Ksj+tQR/eqHPeqBfdYXe9UJ+5E/yD/3+av++O98KR7ki098D5fiheLn/2mIp7oXX3rF m17jyTXf+ibPepcv61/+9OVdNpsV/eKRT2cG2eXcXG1lZovF4vJDqefYmTGPn+RMLYvn9hEXdt9b MTPsfrp6jsMx1XJ83vz54ojXkG8vjnWI4or6hvv6hvH6hvnOj+RZB+Kub9CnfulXv+xRv+xTn+zV J9iP/EH+uV/U626Hzo7rjcke1/KM8nxlj9kR59q9Z0ecZ588O+J83tDZkZcvRswOf9++cHbE+7l5 syPPD1w1O/LY9O7ZEf/tnsj85N3Mp37J4+6pMSfmN9x1TtTNwlZz8jkzkX7X7D7ijA30XOVa/0J5 73vSnLDng6PnhB3nHj4n9E/pPCfyQ458/b7RnMjfAVvMiXwe/d3syDO75Lvyz5k33pp5yJLZMY5/ 6mWTwbNDjnioK3FSZ+gccPZWG8hun+MzB86NfP3/6PuRg0pzI6/o/wFsTH3Ltb5ovno4dr+50Ufe 3Htu1MmnO8+N9fxLrcztN89s9s2cuN/uwzkx/qG358T8w14Xn6oyko/0us8eVF/mqa+bP5sT/Y48 /rz76JxUF0/E51j49fad82J8wQfXzAs5Tf85L/zb7tt5Ucdjqs8POwZXzA/73mg2P+r+qbbzYx2g dYHqEu1fqO8Yr++Yr9+Qp1+Qbx3SZ13SL+/skb8JV86LfF41eV7k+9GBmWsPztxyt3y/1ZbznOfK f/rikhTX6uk9hZdEvkc9e0nkG+X7/vkbKC4+Lxj/PpbmiS854kqueNJjHL3WJzuQXchO94s4Lmic 41bw2u3mRV/v+l92LQ759onX32Pv3PLHL10S8WSP/eTHJy5JfqffF0/U11Fc0XpH68148TVffMnT d9kvzvTpr/Sre/bo69+0y3E/5Yh5ESf+xPoYn1lnRr7PL+P5Zf7zj80LefJE/j5/nRf65I/+qs/n hT3yyj5kL7If+YP8M56/5uuj5IkH+eJDn3jRLz/s0VfZJ0+7JXuR/cgf5B8W8Z/01vx4Tir45dr5 7CsN/XR+PD9gqse49rzlft30/Ga857fNX4v6737JC5m/W5W5YkVmp5syH78mj39lUZ6P5CH56HkF 6Tfe85v5nj/I87xGPtKH9Ltf2G+eeivoc9do3/N5QZ8fO2xB3C+47Q35GuUFrVfUr6fdviD2ke/v WRD7yEerF0TfHvDcgujbvf62IOpg9fsLoi7u/M+CFO+K8tW/Zc6vuTDW9QVNMr/eLfP99gtjXJ+u G8hOn+vnw/bKNM/1FvUzG2y1MPxp+f2CYJdPFkR/oF+feO3lBbH+2ad/sFc/GfHwgqhr/rAP9R1+ Oqcg/eJSULweW7wo1n3B3W9eFP1gzqOLoq4mvrgo6hGNb7ft4vXUZ3xe0Loxz/oiJ/69JMnXr9aO XRR6tzppUfh79z6Zf62TOeqX7PeSdxeGn23/vDD8e/auheHfW9fluJ43b2H4NevChbEua523MNbj rkMXxnq8bdDCyC/KN+rX7jvHGG/9me8cQ551R771Rp9zDP32Gfboi+zjP3v1QfYjf5B/G8fTePIK 1vhoYcRxpzeyPvKt+4MfXBh9gF52HXfrwugT7NE3UB9B/qA+g/qO8fqi+foSefoi+foWffoi/fLD HvUxqMaiqNsnd8n5atU5c+HRmd+enu+fcoE6qCgfMXdRzN/vikUhT37Jr3P/otAn7/Rv9vSisEdd sO8/ry0Ke5H9yB/3+We8vmg+/8nTF8kXH/rkh359kT3iyj59j73IfuQP8g+L+G+zNNdtwSdeydeo fn1eUB7//IdLo18V7HbbpdHHUF9DfQ71PdRHjddHey+/lN3dT5uf+dnFmb+el7nDWZnLBufxu5yS 59/aO8tD8pE+9/VR4/VR8/VJ8vRN8pE+pN/9wn7z+FXQfdeoH/i8oM8nH3NZ3C/Y8ZJ8jc4xN26+ ZD3N83nBtG7i2vdgt196Wdix25WXhf21b7ks/Nnkgcv02dIZazLffj3z+HcyD/k8j3vgm8y2P2fS Kx4oX+6Ls3n476czr/x95qpK8lZ2P3n4ZZGnb066LOLKL/HBVCdB9n/0XY4D8tP9guJy82FVqf6v X8/t+1ZFf/jlrKroF59OqIr+8ebMqji3PlNVFfV63/VVUb+tb6+Kuv7DPVVR540eroq6HzI1c+yo fJ9cdU9fnIfbVEU9v9sgc7Mfl8R13U8zV7ya+diTS0Jf3xXyU1U+95olIWfKoiVxzt5qzpLoew3P XxLP8b8fsySes/c8Z0n0x3tOWxLfg2GKT3nx6qr19D2Ya+ua3Z5z+aHf8E+f4a9+wX/7AH/sU0uP q4q+3u6AqqiTE5tWxT7AD/tf87cyj1i1JO5/cCN7NimzN56Pkp32OXbJx1FHLZHH9N7OJdGHPtlv SfSf0W2XRP/5qeWS2AdQ30H7gPv2AeP1m7+WyF1QfuqEJZEf8vUX8bEPiJt9gD32AfapA/bq++xH ecHDUp42rhN+i0tB8fBcKN+pjiNOziPiX1A/lxf3F160JOIrDvote8iTV/7Ls77OLnHf74UcH/aJ v/pAdqK4ozwYX9j1yPjLw7+CHS68PPy+dcblEQfUT1Fdua8+jfc92JozL4+66jPo8qjrr47IrNY1 c177fP/q3fL4lk3y/DvrZXlIPoq7++JuvLibL67kIflIH9KPhf0Tvl4a67Tg29ssCznP7bgs5O6z 97LQ0/TAZaG38vhl4dfPfZeFP/8atiz8GTx6WdTJGxOX5fN7Gm+/Mt/3YIfuvCzq54zNlkX9bPrZ 0qif3V5cGnJfuinz7MWZW16Qee3pedxdJy6NeUd2WxrxfL3T0pD38R5LI44/ViyN9XlRnaWht3qN pWl9TCyjfRTVNzoXoPVpvDoy375MnnVKvjqiTx3Rr37+j31zD4uzuhY3zFpkCJcESCIDYSbADDoR hgDRlBhrYhMvUZu08VJJjTZWqkmbRk+T1nhJvBBbkyo51XghVawNWkmOEk+JF7CCltQKqVBbokKt YIVGONFwzNCjoL93D/m4DAPkXJ5z/vnN87x831577bXXWvvyXWYw/pj5YPwz68v4a+aJ8d8cTTzm aOIz9SZeM/9M/Ob+0uTD2Df5NPuCyZc5mvyZ92Amn2bem/yafk2+Tb9G39g17c36NuMTeC5mvALP xYyj2Zen/eWhwD4x7+WBo/HL7BufbBs4OtYN6C1Y/lCgnYnT2Lkh3eRzaiAvxu8njpl5lXbe8x0P BvJw9l8fDORnReODgXyZo1mH5mjyao5m3zBHs28YfbNvmPbm/tHYM+vA5D1wv0d/Zv6a/s38Nf6Y +Wv8M/PT+Gv2CeO/OZp4zNHEZ+qt+frISSWB8vCj8ceUzTjPcJUExvmnGSWBPIuvJJDnm04rCeT5 usUlgXH56wUlgXgPFpQE8l19XUlgnMt/VBIYx6n3lgTy3//zgeM7Lw4c9781oFfWOdA+6vOSQL5u j9gVyJc5mnlmjsbvM84eOprnKlM2+9er83cF/Lkob1fAnz+fuivgx5XuXYH+10/fFRgfY8eM133+ ksD4Zb9XEhj3hU0lgXE2fpnx3rh74PjQXQPHudcP6F22YqDd0QUlATsmH2ZemXyZeWaO5j7ginYz DweOxm8rv2Hh4XICn/DbURyhGUowhqE7TdvRFga0RxhFFFAMHIM6DGUcy6HE48gGfLE6CaU4zFvj 9nCVEYWBCqNCKga1hs7GEw3WDTsZiGWw/ejQBquGNQqcjlkxoBi6Okg6vLugquDuxrM6Stdkc7gw KKPHbR2fHSaZA5//pZRanhkvR/ow3AFLK8RxZKORU2Gk+mAXg+IReRmQhhANqg87GRisIOXjQhPI MNWQpwOqIavGEI7dghordaPbhvRlZJZCqoSwNKFobBdHNx2QjG4RInMhRMPtjVkdVGHSNKKdydrA Z7hYJJDPkSIZ0ZI6K4OB9kG6o4qjoxylEiQY3SLYARqEEA03M2Z1UMX/VV9BbhjXQ4iGR2SdD3gc pIxw4HOC+4ZlbJzj6MyMoxyoOrEW42hZ82qgoxCza3hbqkc6NLxyZM1Ypf+JFkFOmK5CiIZ7MGZ1 UAXejZAcH2FzGG7u+JINFg/pmJqBaWHOhuQjjQyW/ntJmdC86eeElAbiGnRr8CRkCAjHmfnjVg4a PrGT/156xu5juN0x8xNU8d9tM7Y3QzVBXQ5VDD8LOSbDFQbOg2wNdz+EcuipOn6j0WaGLY/BScJJ KOOjhGP3NW7NKNtBcQ9eP8f2dvhkDm4dqtX/8ZIa08WgiuFpC6oaiiqogjZDH/ISWMwnIhmyOOps oPko8ZiCsVwKuGOMndB4jbYy2GFQ1aA8eFxNMoYqT+zsP9/gfzOcsWIYmdORWgNTIpD8kRWmxGiE Eg4O1fDKIc3gQRyuNfb58Pk8ttbwmoEWQ/0OrzvB85ABnmDbE1b7r0Y2Vgcmv4NR/08axxafUHNh sLvjPlkzyugH141y+7/k4oAjo2wNCIY5GuzAkDemZoK9ZEh5jI4Gu+MkSHnsqIbXBDUK3c0JKf0v 3sOZzA36NDya0O4HS8duQQ2f/z/BQmdsMOUD1eOmcdBCUKNB+YiTE1L6T0+w6YvCbosLCwtT4POF hz+GsLDbvhw4BJ3bKGdADITDtGHnCziPhJkQB//44osv/Bgu4HzAJid8EAc+xtY/0HgmzK+Xc77X VB7/WDqmXR31LWFHtSusS/vC2jQmvEUTw+vVG16jc8MrND+8VM8KL9Yl4VtgPSyjnK++cK+mhyeg b1d/WL/Yw3slIbxTEsNbJT28AarhCXgAtiLfSH2hxIRfIn1hF8jRsIXSEXaaNIZly8ths+WZMI88 BOPH4xETk0ne8FycS7nieC68x2M0BytO4fxcNM4N8+pTYPJxkVE4/rH0TN7rqP9zmE87ws7So2FL ia0A1sAWysXIS6gv1zrsPQXzaBMHlg+hfOvEARPX2L51yrlha+U+GM+3p6h/Mex6qQu7Tf4ctl1a wnbBHqim3ID8EPXt8lRYJ7Y6Zbhvxodg395kkq1EbulZZePDLWB9rPw4ELwdvlzeDV8C82G2vB3u kjfDp8lr4VPkpfBIeRZ+AQ9Q3o78LupvQ+829G+j3V203x6+kvpC9ArRL6RdIe0LsbNSgn3cjo/W PM+xHOJo+RTB+fZwv74ZYB+2DaPnyDwWhGVnrHGYZ/Pr5gAXB+bINSH6S0C22bYYvXwtsnn1bptT i20Jer8tVktsNi2z9UuFrVcqbT1SA/XQBM3QCm3QSX0PWHnvwbc9jIPJu8H6WDFORdBp20P7Pdja g8092N5DH/voa5+U2fZLqa1aSmy1Umw7IHfbmqTIdkg229qhM7Cmxop5M+3nBRidsw/xqYt1Zflp lY2PY9n7TNo0Wps1XuvVzPkcsD5WPGbM4tWvrCyYIvEBWgNz/zFLmaOln8Z5tDbIZ1IrH8p++ZPs kd/IE/Ir+BncQvm7yC+VajlHGuQMaZXZ0iku6ZckidVYcUM+XAxrYIsmyU51SZnOlio9Q+r1HGnW S6VDvytdeov49WfSp7+C38CfKH+IPHhu/pT8mH3Hyo9VNvlpDRFHDrLbpVx/SL83SIl+R4r1W1Kk 35RN9L0eroSLYTHMRe6l3oleAvp22vXL7dIrP5UeeUS6ib9TXoDfwp8o/xX5h9QfQ+8z9CdpAmPh ZCy8epLOhcVwMVwJ65Fvor4IvWL9DH+O4deH+PdXqSDmSv0tuXkBfgWPUP4p8uAc1BK/ta7yQ8Rs R1bLOL8XYSjXqQE8UquG0XOucNLIPckqm5yOtSddP2m5bJy0BObDbLl+kksKJ02TlZOmyPJJkbIE 5oOXsht5IvUJ6CWgn0C7RNq7J62kvhC9QvQLaVdI+0LsjN6TnPhoxZwTImYzv52T/FoYYJ84JxlG x3p4mJ2xcneYdrl2Q7cUB9gnuXbDbeNeK3Lta9G5Ss60XyLn2ZfLCvsFch18H34Am6AI7qauGKw5 XMyATTm+F421/xXZp8hm+IE9EnuR8m24HM6DeZBJXap9msTZkyTC7pEvJmXLJ+T6o0kXyOFJl0Ah bAzsS2Pl7zA5+0WAbnQNo/P348gw7lyG1p9VNnNlEVgfax+ZjOChyC79VWSHvhDZor+NbNQ3Iuv0 ncgq/SCyXD+MLNWPI4sHr+m/xH4x9o29sXLxCG1+RtvbIyv0h5GV+h1sfQ3OgdNgNjIXddPQmYKu RJZov71Y/2Ev0h77Ju22r4drBvs8Rp/XHO/zeSsAjlYMp3B+LHIpfvrw14HfNvzvlt9HtsoLkQ3y q8ha+Vnkfrk9co98J/IJ+RqcBi7Kkcj/Ya+WNnuDNNsPyQF7p1TZuVbZY7Xc7tYyez5cDGsob9FK +06tspfrAXuVNtvrtdPegt8dxNFFTH7i6yPWPmLuI3a//jjy6Kj9wYxJL/PJml9W2eTUGyI+VBkj m/6S2H5FjFa7Hual73heFoVoZ8b2H3YH+bWR617xkJPTItuJv12+BT+k/GPkwfvXU1Ej55BVNv4Z rI+Vf3MtfjGqS1+PatOWqGbtiKrXo1E12hdVobboUrVHb4NNcDGyfOrd+ueoWP11VK/cF9U9uM4u o9/W4+tsrH1tUdQhOT2qQU6NqpVZUfslOWoP7ILtlG+SnKiNsiBqrVwYVSir4Vr4J7gR2Z3wk6jr 5V50Hkb30ajbZHfUVnkqagc8IM9EPTboSx++PHbcl/utgDlaMbs476OdHxtHsdlBH+9FXSKNURdI XdR8+XXUadifTV8e+nbhiwufXPjukgzk06OyRdH598kL5e+TL5C/TF4pb01eK3+cfJMcnLwdHoNa ZK3U98jnk+2aHOXQReTOGv8b8TH/+PhfH8LHGch2Ry3WF6MKYBNs02eiSnR3VJnex9jcGVWp18Jq uAwuRLYITo8q1xx0MqJKdVbUTvot1ulRRToVG1Oj1g/2X8sEW3+8/7HmRe3kLfq7yTv14OQyfWty pb4/uU6PTG7Uzye3YKuDPo7qgii/fj2qT9fBnfAw5aeQB8/L1JiR89Iqm74XhYjfzP95MV16Xkyb rohp1m/H1Ov3Y2p0U0yFbo4p1btjirU4ZstgPF/B/pbj8ewNYc+D7Eza5NI2NaZc42Iq9YvoKv0b vA2vRVfqS9EV+mx0uT4ZXaaPR5foA9E79Z+Z/9uZ/3dFr4cr4WJYDHORe6l3oBeLvp12/fJsdK+8 FN0jr0V3y9vRnfI3+ALiYrolNaZXcmPsemZMgn4lxjvoezG+e4/7/nwI380eeTdtNsfYiL9Hvh/T Lt+OOSQrYhrkvJhamRezH9v76GOPfBr9BH0+IX+A56P3yOPR+2V7dLXcHN0ga6MPyUp8WY6fS/H5 rGi3zo/Oh4thDeUtupSYl5ODleRkbXS93hzdTJwdxNelz0f79Q/RfeSsTz+FuBg/uRw91kmxQ/cT Ju/Wx1p/PB6EJcX6NSl24LnkIkuBo6VDStCZq65Yh86JtenC2B65NLZTvgt3wM8oPxLbL0/Hxuq/ xrrhrMD9uTeELbMH/yv9fRbAN+6z0GexTj0Wa9ePY3vlQ/r5IPaQvBPbIG/E1spvYvfT3z75Zewe uSeW+3T4DlxKeSF1c2KrxYNuUmxr4F4gK4QvDDNxTZGmGIPJwej7gHVsytb92CUhbExBtm4q70LA GbdPGqfuk59MLdZFHCdD9ZRi3TBln5wCO6f49S+QMdWtpk3wupwZP3JdWuXx1mVWfJeeGd+hX41v 0cvjG/Xb8XX6/fgq3RRfrpvjS7Uofuie40vYn+ieI5c2J9N2RnyFRsRX6idxrEt4E16Dl+Iq9dm4 Cn0yrlx/HleqD8aV6D/HFetP44r0rrhNenvcehi65yiiz4nuOe6OX4qfPvx14LcN/7tlVXyrfDW+ Qc6Mr5WT4/dLXDzrKY71BK/Bs3F75Odx++WuuGrZGMd6imM9xbGe4nplSRzrKY71FMd6imM9xbGe 4njHFMd6wu+VxLE2rl43xrXgdwdxdBGTn/hYT/AJRMX7dWb86PU0g3iG33NYZTNGY833k4kpl9i+ RIzWNef2uInvOe6Kc5Bbmz5OTM/HdRN3u7wLn0AEOZoRP/qeIylh5DOOVTb+3QLWx1rbDgSuhOXi SVgC82G2uBJckpQwTaYkTBFJiJSe+EjphNZ41kn8NDkQ74LZMB+WwHLkK6kvRK8Q/ULaFdK+EDuj n3GayKG1pnIshzhaPplnnCbyn5Rg2Idtw+j1sppYLTvnh7ATjWw1NtZPM1TqbxIqdc20TlkzbZ98 B7vfSeiR+Gk9sjqhSo1e8HqcOj0srINNwhozq2xyuTdEfx5k06e36fTpLdCoydProQ5qoAoqkJdD mU6dXqqTp5eoTt+pn08r1v+Ytk3/Hf4O78Nb8Ec4CL+j/pVpO7V6Wok+N61U900r073TyqECqqAG 6qGZujZ0utA/SjvegeCTN4SvZh/eNW1FxO9g6vSOUbFfftJQbr8Woj2XlbDLT/JrEfSftFAa4LqT yvTwjPny3Rllap+xUJqnL5RLZvj1Zjg8Y78Y/eAc35A4cr5aZZPjsebrjxIvkVsSl8MSmC8/SjxN bkjMlu8lemQ1fBO+BhfCIuRnUH8GemegfwbtzqD9osSV1F+FXiH63OPC9yjfgDzYx3Pw0ZpnOSFy YebrOYl+vSFArZyTaBgd6w7HyP3dKptYF4Wwa+67fuHo0r2ODn3O0aKvOJr1oKNe/+io0b84KvR9 R5n+3VEyuKdUY7+E+WrsXRPCHsslbB/tfuGo0h2OOr3N0ajroQDOhy9DHvbTqUtEJ8ZRqZMc5fpZ Yqn6E3fqx4lF2pW4AYb29yP0OdH+fsSxTI848vHVi88J+pajXw46uqXa0S77HE2yy3FAtjtqZaOj WgpgMfgopyCfRL0/sVW6EjvlncReeSPRrr9PdOpvE336m8TFUADrKRch5/15YoW+l1iDj/X43YL/ HZpCDn0Ovy529BFrHzH3EbufHIze33cRTz+Lw1rzVtnk1Bsip2Yd7XXEarXDDYsHx+Jj5szi42Nh 2lofa48zz3ofE4M/0Y2fCfhpJ9/9kujolXRHD/F3S76jk1y0yzIogI2wHfku9ILnqC155PtUqzye 3wnJbepObtTs5Jpx36dmJ/t1ZYDZkp1s6Bn3fao7uV0Skg+JLblBupNqpTmpWmqgHO6jfGvSAVmX 1CRXJLXK15M65ewk3lcn2TUnyakZST5YDAWwHoqQM8eTyvXspCr9elK9XpHUouuSOvTWpC69L8mv 5Ul9WgPN0E3Zljz6fep9SWFh9YyHNa5W2eSn1Rocjtb45HB+Z1KN3kif65Iq9NqkMvot0W8kbcOH TbAGCmAp5CP3Ue9ELwF9O+365c6kHuLtlkeJ8ZmkdnLQLo3QRvko8j7q7cn95MquzuQExsKp3mQf 45Gvc5OXQgGsobwJ+TbqS9Ar04TkCrUnV2kf/h0lH21JjdoINfAMPAr3IQ+eI8eYI8O/k7HKJgdj 7bWfJl8inyYvhyUwH06TY8nZ8lGyR/4Gb8Ob8Bq8ivwl6p9H73n0n6fdS7R/NXkl9VehV4h+Ie0K aX8Vdkbvta/i40R77avMxY8C1GLbMHqvXcWXmZYdL/FZH2t8zbpdNZPrV4CCcZ9DimYu1W0z87V4 pld3znRoycxYLZtp0z0ze2X/zB6pndktDTM75dDMdumEfpiW0i2zUnplTopdT09xQv641+LTU/y6 OsDccX1ZneLWb6bE6mUpNv1aSo9cmNIpi1Ja5fSUJjk15YAkpdTKlJRqfKiWf4NDcGBmrVTMPCCP zWySYnwrwufx7guK0F8VYHRetzrDwn7ABc9aR1bZzKFFVpI5Wnk217Bdzusi9jq/HfGcc0XEK87z Iw46vxTxljM94i/O+Ij3nX36vrNt3Ny876yV5wIM7Dt7Q/TjQbbX2S67nIdkq7NBNqJ/lZNrCfgg BSY5D4g/pUE+SOE5kry9zvi8zPi8kOLQp1N8sBgKYD0UId+pL6eU6+spVfpOSp1+kNKs/pQ2neTk muI8qj4n1xS4CjZS3op8l7NF9zrr9Tln1eC14Dly1nb8WnBNCN/Ndfk52j/nDI/YR072OlMifuH0 RTxAnnY4vxyxlZxtdH41Yi35K4BlkAcpyCY5vxLhT/lSRFfKKRHvpcRHWOPy6xS+B2OczLgYrI81 Lub680JKesTLKXkRv035csQbKedHvJOyIuKDlFURH6dcFxHu/H5EvPMHEenOGyPyYRlcBRthK/Lg vSWFGOuG7a9W2fQ91v4aQ47CnZXktFw/Tiklvzv1PfL+TsomWAMFsBTykXupd6IXi76Ndr0S4+xh XLvlFGen5DP250MBrKV8E/Kt1O9Ab5fTpk84YxkXp+5zeslzvlY7l0IBrKG8CXkR9TvRK2UMy3UH fm3Fv5ucdbqW8SyA8yEfToEU5ME5aOZlptlzrDGwyuONQZvrqHa7urTX1aG2WW1qn9WssbPqNWFW jTpmVUApbKO8ifo16BVom2uZ1ruWDs6vh+n3rAnm192ufL3RNVf/yeXVdS63XutyQCz0yzpXj9zo 6pY7Xe1yP+yGZ6DG1Sn1yJtdvdLmstFv7GCfsbPCwmKP93m/Nbk4WvPLvNeNnWUjnl6xzeJah61e V6t0uw5Jh6tBWlwHsF1LH9VSCbvhfrgTbkS+Dq5G5xuuJvk6bc7Fn3OxcTa+LsDnBfiygDjOJqav uxbrFa6Lie1Kvdc1dG9aiRPWe9Wxrm91rg3a7NpEbEXa4drGWJRAGVRSrqGujlw36ouuZi2H3fAw 5fvhbrjTVU9e6+i7jrzWkM9KvdpVgT/cL7hKB/OVgy+lx/M11nrMcZXrPFcVcdXpudi+yNWi33C1 Ya8L20f1Vpef+Pz034cvffjUp3WUmyF4LoalDjxrmH3eA9bHGh+bEaTyDVdqXeB6c5GlwNHSieH8 U+biMfgI/jarUf8Kb8Pv4SVkz86q0ydnVQHvhGaVBPbx80PYMs/iT87ilyKphlp5cpZhrdwcoFbm U55P/c0BSgM+jZWnm+nrZvq8nb7vwo+fzmrRf2bt/HxWlz4+66j+Czw/y6+vwp/gb/ARmHiD83Re 6sT3Ceel+nVDgIH7hLH82pC6GL25uinVq1tSHVqUGqvFqTbdmdovj6X2yJ7UbtkPteTgADTBIcrt YO0Z7fhTy82J6WOsflpTq2lbLQ1QC1XkswLKUrnGw87UBilO5Xcaqa2yJbVdNmF/Q2ov2Ma9zm7A xnkBRs+nd9JGPl9YZeOjF6yPNXfM/dXHaW0ant6oMenjP1/EpPs1P0CtxKQbxn++CE9vl4/TuIan NcjrabXy67RqeQjugBsofzPtgFyY1iRnpLXKqWmdMiutV6an2XVymlMlzaefM06fpxbAespFyEt0 elq5zkqr0lPT6vWMtBa9MK1Dv5nWpTek+fWOtD59CH4Nr1N+B3nwPLqB/Ax/vrDKJj9jXf9Wp9Xo ZfR5YRrfF6WV0W+Jnp62TeekbcKPNVAASynnI/dR70QvAX077fpldVoP8XbLLcR4T1q7PApPw8uU X0f+DvUfoPcx+p/RLjzdqZPSfYxHvsanL4UCWEN5E/Jt1JegV6Yf488H+PUO/r1OPl5Oa9Sn4VG4 B26BG5AH5yDTPfL6Z5VNDgzWx5oj5h5knvuonu3u0ovcHfoNd5te4W7Wq931eq27Rte5K6AUtlHe RP0a9Ap0nnuZprqHrn9H0ie+/r1LzAfT5+rv0r36SjrP6ukO4Lk9vV9eYb4dTO+Wt5hXh+ETUHe7 zHB3Sqq7WzLdPJ+6bfQ7dP27mlgnuv5dTZsraPsNbHwdWxe5W+Vs9yFZ4G6QHPcBbNfSRzV9VdNn NX1X40M1vtTiE/e86Qdkb3qTPJF+SHbh0wPpncA9DT7vwPcdxPEAMT2Rvlj3pV9MbFfq++lD178o fJzo+pfs3qCZ5Haeu0gXkOez3SVQBpWUa6irI9eNOpVx+SK9Wf8DjrCmD8O78FZ6PXmto+868lpD Piv1ufQK/CmDoevfVsZoouvf1vRy3Z7OuylsPYDtX6RzL53O+8x03memH9U32SPehSPpffjSh099 muz24+Po/WoJF73h92JWeby5uNxzVL/l6dJCT4de72nTmz3NerunXu/y1EAFlMI2ZJuoX4NegV7q WabzPUNzMZJ+J7oX63Xna7d7rra5vdridmuz2wGx0C8t7h7pYL4cZf7ZPDxHghuyPZ0y39MtSzy9 stxjo9+huXgzfU40F2+mzc20/SE2rsdWoadVvuU5JJd6GuQCzwFZ6Kmlj2r6qqbPavqull7mZQdz tAUama/17iapYf6+iG+VzOdn8LUcn8vxvZw4Kompxr1Y690XE9uV2ucemotufJxoLs73bNAl5Ha5 p4j4tulKTwmUQSXlGr3AU0eueV/FuDhgGkRStkEvc/Qo+0Y387UNWpi7zczhRvaQRuZzPfuIdY0t ZV1MNBd3u8t1t7tKn8FWJbZfdLdoHftTI3tVG3tWN3OuDyI9ffjSp7NhvseP/6PnYnHGyPe+VtnM xUXWpsjR2hfNM3NJRpfuyejQ/RktWpvRrA0Z9dqUwXvfjAptzyiDofe++7E/0XvfPbR7LKNKizPq dEtGo34fLofz4UzIwn4adSehE51RqWEZ5fop8/2YZ6d+xHh8yNh86Bkaz7/T50Tvff8tY5n+PSMf X734naCHMvqlIaNbqjLaZU9Gk5RkHJBtGbWyIaNaLoevQBblk5BHUH+MOfohc/Vt5u0fPLz39Tj1 VQ/vfT2892Xt/caznjLvfZknf2B9vs0c+ZD1eszTohHkbiY5zMrw61cy+oi1T9fAFsrFGaPvA0uI Z/h7X6tsxsgbYowE2Z6MWMbHrVUZQ+99P2KeT/Te9yNiOOZxk98E/LST735i7pW0jB7i75YvZXSS i3b5KlwOG2Ab8hL0gq+5/pOH7l/PDOFnJDL/yXy3eQq/gz5loTx9smGtPHDKWvktclMXbLOSgIf/ 9s0qm1ycGT7UiTVfz0dU7+3SZm+bdnibtcdbp/3eKrXNLtfI2Ts1dnYRbIACymdpr9er3V6Htnjt Wuftl0Zvj7R4O6XDe0i6vQ3S462GJ+AB2IrsJmnzrkXnKnRXSp13ubzoXSLl3oVS6p0v98JmWAer 4CLkC6jPQS8D/WTazaD9VOxEYU+xq9hX+omiv6n0m0z/GfgxD39S8SsK/744xaufnHKWHj6lADZA kR45ZSeycuqqVIlzBvGmEncO8Z/tPaorvH69ztunm+F+2E25EnlwjleQ4+H3i1bZ5His+8Vz6W8B ec3xVmqmt5x+y4DfFXm34ccW2ADXUC5Azj2SdzF6+ej7aOfVc71O/HPqKmJb5+U3LHAvPEx5N/JK qEGvDv1G2jXTvgU7bdhrw24b9tvop43+Wui3mf4b8aMOf2rwqxL/dnvrsdeI3UbsN9JPI/010u/o +8VV5ICnwcH3JVbZ5GDv0DQb3BdZWmErvO2Mb6ucy5gt8DYxXgeglrHeD/vgCdiB7DZ0NsoKxv1q xn8z3A+7KVcir6G+Dr069OtoV0f7OuzUYO9F7FZi/xn62U1/pcyN++Fubzd2uuUHcB3lVRA8rg/O HvmdsVU2Md0SIiYHskdmd+gjs9ugRR+f3XycRo51yKr0wdn8Ppq1dPvsMv0hfBe+RXkl8kupX47e 8tmN0AxtyDqo60LnqBbOHv874IWzz49YCQ/SJjiWpzLDwnYMGx+rbGJZFCIWc916NPM2eShzo/wk s1BuzVwp38tcLldkXiDnZC6R0zMXShKYdxI5IdpHICs5daGUnOrX3wVYpkmZy8Z9F3A69efAFZmL 9XuZZ+mtmXP1J5lefSjTqY9mxupTmfwuKbNbfp3ZCgeA3w1lPiZPZe4YNXa3Em/3sHit8njx/iiz V/4p06bXZtp1dWaCXpbpwB+nnpHp1lMhCUy83hDxmmvI7051E+ta8jLw/zmmL+tj7a/mOelU6s/I vJ48Xi+Xkd/V5PnazK30vUN+lPkAuX5M7sjcBzwHE+cdmYegHXn3qDhfyhr5LG+VTd9j7T0Hszr0 3awWPZJVr/+Rxd7n4/f2vhKd4SvSZN96KIDFlH3IndTb0euVI1md8m5WqxzMapKXsg7Ik1m1siOr Wm6Ca2AZ5Xzk6dQnoGdH309Ou8jnB+TxnUwfLAbeBWeuhyLkJdqVWa7+zCq1408CfqXjX35Wly7L 8us1WX16E+yAJym/hDx4bi8lB8P3X6s8Xg7ys2rUR+zpWRXqzOJ7uKydGpPFb3Kz+E1u1hoogKWQ j9xHvRO9BPTttOsnzh5ZmtUtBcS4NqudHPB9Lvyc8l7kz1H/CnoH0X+Ldu/T/jB2jmDvCHaPYP8I /Ryhv8P0+z79v4UfB/HnFfx6Dv/2ko+fZzXqdrgJ1kIBLEUenIMe38hnJKtscjDWPLRlH9XY7C51 ZHeoK7tNZ2c3a3Z2vZ6WXQMVUArbkG1Sd/YanZZdoLbsZdrpG3pGepF+J3pG2u3L14d9c/V+H/8H 5XODA2KhX+719cjDvm7Z7eM9NdRAE7T5OqUbea+vV/p9NvodekbKzp74GSk720Y8veLO7hZXdqc4 slslNpvvsbMbsHkA27X0wbs3qIFnYDc8jPxeuBOdG31Nss53SK7Dn6vxZxW+rsLnVfi+ijiuJqZ1 rJPNvov1Xt+VWu4buqduIi8TPSN1+jZor2+T9rPuIslzbHYJlEEl8dZQV6fdvkZt9TVrPdTAi5Sf gXIo9XF9Rud+uNdXQz4r9U4fv+P1lcHQM9IKfJnoGWkFe8A3fFXEVUdcXOt9LXqjrw17Xdg+Sl98 Nw8v+vrwhe/noZNyD3yZORYJfE0b+B/HtDkTv69Om3NU0+aM/746ZU69ngTRMGlOo4bBp9mN+iG8 zTz9U3ad/j67Sl/NroDx31e/yhxIm2PgO+Zsw1p5MECtXEr5UuofDDD+++oH6esR+nycvh/Hj3/J btF/Ze08zzp6lfX0B3g7m/fU8BGEzfFrPJh4g/O0hTyZ9xrmmpIP1se6VtgRbKHtngCdIjmGWtlD DHvmjP9/PXvmrEXnKtk/5xKpnrNcGubwe3poh7/DvyH7B3wOkjP0fz2SE8Z/2Q7sGYsshzhaPpn7 gn+f48GGR/4I1fDEnNmyc858KZqzRLbQ55Y5N417X7AF/78coBNdw+g51Jcz8rpmlc1e5gXrY/ll rr8JuW2antuovtzx31H7cv16SYBa8eUaxn9HnZ7Lb2ByD0lfToN0kP83cqrlBfgl3EP51pwDcm1O k1yW0yoXMkYLcvitQI5dT81xqifHp7NyFkMBrKdchLxE5+SU64Ic3hfn1OtlOS16bQ6/gcnp0nty /PrLnD59Ad6ADsp9yIPnzj05I695VtnkZ6zr/h05Nfoj+vxeToWuzuE7Lfy4LIffwORswo81UAD8 BiYnHzm/gcH/1TkJ6Ntp1y935PQQL7+BIcanc3g3DW/Ae5S7kPdRb8/lNzC5dk3M5VqZy29gcn2M B/8HnrsUCmAN8BuY3G3Ul6DHtTeX38Dk8hsY/OsiH+/l8P9W8DI8DY/CPciDc7A5b+SzrVU2OVgE 1seaI2bu3pvXpaV5HVqe16JVeY16IK9Om/IqtTmvXNvySmDb4LulSuxvY30ae3stYxwte+YZpiKv FHsVem8evy/Kq9ersXkezIOTYSayKOq+IL5Pciv0MPG+n7tT3yX+t8jDm+TjTfLyJvl5izy9S77e J2+Hyd8n5PEL8hmV1yMz87rl5Dz+VzuvXc6Dq+FGyvfm9Uppnk0r8hK0Mm/ofx/a8H2i/31oy+Nd ZV4s8ffLAfqowmZ5Xiv2mrB7QDbn8d1tXrWsgvMgF2Yii6Luk9wmeT+3Vd7M7ZTXcvnfDHx9Fr/3 4v+TuYuhANZTLkJeoi/llutr5ODN3HriayG2DvLSRX74n8W8PnLWp6tgHeXNef+PsXMBj6q6GrZm LYyKfP2MLVIw/eSiBksomttMMPcJkkQyTCaQzOQy5DIxmUCCfoAG9SetQW2ogihYAwpegi14ibWg NamSalJprCatYmmiEkoTNfEClqAI/f/3pB5DEpj88zzvM7PWvq299j77nH3OPntGj5U5YUNjpeF3 82O2RQCKnLABzQnzv/4nJyyFOBZdEhaiJWGTtDxsgq4KC9Dbw47L3WFHZWNYvzwe1ivPhB2Sl+Ad +Ce6Y4SfE867suE8dwn3v/7nvPABvXYQ/+t/rg2fTrwJOis8QK8KZ/1DeK9cHN4l48M75JuwVvki rFk+DGuSt+AVeAYeQnc3YavCOqQE23Kw2Th/cAn83cf0CV0Xn7DGbxDDN6PH2b+ED5/jmrLR52// LsehPj8J3V/Ce/S98G7ohP3f0s53CzTqm+G79Y/hO7UpnOcGsAO2IG9CX0t4LfFqw9thP3TrBvLb EN5H+BHdjt+M+oScoWxjjF8RPn/cJjBsGDkeVHNT+PR7XaZs1OVs97ruj+zTxyK79enI/fr7SJ57 RDbqnyN36l8jN0ENrAAXuljCWG8SOYn4gbou8pRsjTwqT0VyvR/5nrwY+ab8PrIJdsBm5LXym8jV hPnksUgPcd1yf6RdqiN5/zgyTryRVsmEJAiDaXAp+kDCT0bY5UiEW3oiPNIZ4ZN3I1ZLe8Ra2Aw7 oAlYdxHB+osI1h9GHCXNKX4H6rsRk7QlIkRfjojV30a4YAXUILP+KYL7OxGN2h7BPfWI/doX0a0D EX16UeQRDY4c0NDIk5oEbliOXI1+pI+D8fHpcy1TNnx8tvPORfj1XPx6MmK3HsGGvoh67cGegxG1 sAZWQDG40KcTnkQ8C/FDSReCfcy9IATfh0UGYWOQZoIXeTn62+Au4t0fGaqbIy26NTKJNkrXp2i3 pyOLYQWsQa5Fv4nweuLtJP5u0jWSvoV82sivnXzbyb+dctopr51yR593puGD0+91mbLhg7OdJ4Ij uYaI7JKL6CuBkR1ybmQrbdYMe2Qg4nnYARvQVxNnpQTTb0LpN0nggeXIt6FfR/j9kRtgBzwPvIcW 2Sx3kd9d5Hsb+a+knOWU56VvuiE9sp98WIMMocjTYGS7Ho0afuyYslGneDA/5thinEsDLD16iaVT p1va9CeWvRptadA4S52mWmqgElzfnUtTLfSPb68rzzaupFqaJdXCO1+WzRJtWSs/sayU6RavXGLJ lABLqhyNsklXlFXaYDdsg5/DregLo1IlI4p32KO8Ehm1Un4ctVaujNosl0ftkilRzdD13bqMKdTV xeBo1M3A/Jh1M+7RTImq1MujavTKqDr9cRT7t0Tt1euj2jQjqlMLo3r01qgj+vOoAd0WdVJ3Qxt0 IR9FP9K3P6e809fTmbI/395KecuiGimrQfOi6im3Tm+IqsWGKiiDId9eT/5j+fb6qFZ8s0duiNqB n7ZIXtQ6fFYty/DVrVHL8aNPHsR39VEefOuRVuhA7kbfT/hx4gVYqmWCZR3tsUUmWXhX3LKH9mmF Id9Op53H8u10S5n+yFKlkyy19B/mvJZ6DaDvHKe+/dS7O4prMnzdGtWOb9u1Hh5E/jn6kb4ttg7v t6Zs+LbdbFi+zbYN5fcKa5+utXLese7XLdY23WHdq7usDbrHug3WQxXk6/PWFMIsusk6nfiTtNI6 QddYA0jHOkRrr+ywvie7rMzFrLtgC/I62W5dTdhy2WD1yFprpqy22qXMapNsa5zMt1olCq6CiXAO fGGJkw/p229b7PKaxSMvWHzyK/r94/T/RzgOHuJ4eIjjgiFncG79Gv411xSdbax5zfK87LNsJ8/N 8g7t9Xfa7Z+W1fKJZbkcI/9zrD652OqVy7DxKrgWYpDng5OwfOwvtq6USmu1rLCupQ4bZI11M2yH XcA9P+q92vom4e8Rr4v4vaTrJ/1R8uFdNrjWeor8T/ldn3we4efh36lgtNnZ6nQt4YnWEF0A2dZQ LbaG0R4WXW2NpU1SaB+n1tJmtdYyqIJa2IR+G+E7ibeb+I2k26v51hbyaSO/do2CWXAZXAznoD9m adFPGM8+tOzWd+iXb9M/99FPX6G/vmJZAyu+G9c20h4rxhhLNjIebrRs0kfI53HyfIb8X7Gw7s7S rX9nDP3CwlWLdUAnWk9iy0mNASdysXX0WPJq9PD+bsqG7+4B82P2d+OeTHt0jx6M7tS+6HY9Gc25 eO5uvWjuNg2au14vnbsGysCFnII+TAPnTifeJD0SHUi6U/Ju9FFpie6V30azLim6S+6Fe+Bn33IH 37cQdjP4u3Y7d26c/Ck6Tv6HPA17l5vG8m3a+wN+fz96gl4QHaz/pp2/pH0/pW0/tVbCGuT16OtV o3fr96jLZOp0NXWLoI5p0Uc0N3pAl0af1J/BL+HXyK+iHzlu5OLH08dkUzbs6jqDXXPQOShvXjRr OqMbdE70TsrdpldEr9f/ia6BKiiDfEhHn0Q4z+uieV4XPZ10k9QRHYR9rNPFr7dEB2BjgD4AjyI/ h/5lwluI9yfiv0u6TtIfJJ8e8usj3z7y76OcHso7SLmdlP8udvwJe1qw62Xsew4ejW4j33byb6ec dsrjPRv0I33wwdyhOdX8M9R5PLoP5vLeZoxBi065rkUvifHIJTFxcpi2PDzXJ/uv88kHc/erEW9k /t+g6OPYMMcuUzZ8HHKG8ozr+/Gx3XpZ7H69Ktb/PZyrYgfUOUizXBVr4H/ed1VspU6NXQO15F+n F8fW6/hYdmWKbdRvqNsXMW36YUy7vgP74AV4HN3GmEa9O2an3h6zCar8zk1uj2mWhYOs8fucayF5 LYqp15yY3bokZq+WUNZNMZ3k30NZffpQzBHKHsCGk/o6/B0+Qf6GsJE+fhzFahxn+tiUDR+f7Trr VzHL5dkYH3jALb+KscvjManySIxNHqJtfwE/hduRV6G/ifBy4pUTv5x0N5F+VcxqwquJV038atJV k76afFaPuracFTvcRlP2Z+O1scslKtYHHnDLtbF2mRWbSjvbZGpsnEyE8XAe8jnov8HGY9h4DBuP YeM32HhO7GrCq4lXTfxq0lWTvpp8RtvYhI3mvdiz9c0m+ttHg/hfO/xRbBLxwvSz2BD9MnaSfh07 QTUuQC+IOyXfjzsq/xPXL1dDRBz3CmEeOJAXg9mOi+OGzvOGn8yPOU4a16iOuCZJg3iIgDlxzXIF TI5rpZxWuSDuTdG4Dvl3bJd8GXtIPovtl49ij4P/tcMfcTw1DTL6mG7BLvdp/c2U/bXln+LYAybO Djawyp/iwqUljv0c42bIy/AcPAmPwsPoHyD8PuLdR/z7SPcA6R+OcxPOM/84L/G9pPOS3kM+o987 exgbzbacYzqOb9N3xrPph+MGtGWQZvI2GF3Xj+OHn2tN2agrQd99zHyNOdGJ+D69MIH1SgmdemVC u16T0KLXJezW6xN26g0JdZqRMHR/8fKEse8vTknYpv+d0KAn4vfqx/Ft+lZ8u74ET8FmuAvdSsJ8 8Y3qiW/QzPh6tcdv0pT4WrXFV0EZuCAFLOhDCQ8mXhDxA0l3SlbGH5W74vtlc3yvPBXPfS94Cz5G PhF/XP47IYD6BOnlCUP3FzOwfaz7izckTKLeE6j/Kbkm4ahcmXBIpiR0yYUJHeTbSv7NciC+Sd6A l2ArrEO3kjBPfIfY47vEhg1h2BCCrdOx+1LsD4pPAq5X4iuRa9DXaUj8Tg3DBzb8YY/vpG49+KVP 18UP6Nb4k/jspL4BB5A/jh99PdBKfcw+M+O7lh3qM8b9xdaEAW1N8H+eaU1I0bYEi3bgqw7q30X9 u/Fff8Jx+QofSGK//Fdir/ww8ZDMhDhYiG5J4nG5KZG9+xKDwf/9xVWJPCMYxP/9xScSp+sjiRP0 l4kBujGRe/eU+9PELlmV2CHlia2Sk8h8O7EJG5rkJ/BDEHRHE1qlmzbqoL1asdm4ppt1Bp9wascn M6VuEMM3o4+hmKTh9xdN2d94kZTUo0lJ3dCp85P2fwvrG5Na0DVqTNJuvTZpp16VVK+XwcUwHvkc 9N8kNuqxxBZoh/3Qja6HsD49L+kI8fzfX/xn4vxx5yTNHxeDDSPPtQHJw8cDU/Y3HgQl9+j05E6d ndymscl7NSW5Qe3JrIVNroFKGJrHu8l/rHm8O7lZ3Mm7xJ68WVKS10ps8kqZneyV6cmZEpScKgHJ NumzWaUTWuA5eBjutNnkZluqFNoyZbHNK/Ns7AlmWysRts0yx7ZLrrY1w9A8/mrb2PP4q22VOsdW oxG2Op1rY99cG+9A2HgGYuvUm209eqftiD5sYz8dG+82QSf0IQckjz7+Hqa806/HTdmfb++hvDts jZTVoDfa6im3TnNttdhQBWUw5NvF5D+WbxfbWvHNHsm17cBPW+RG2zp8Vi134Kt7bMvxo0+exHe/ tXHegXY4iHwE/UnCA2mLoORqCU5eR3tskZDkHbTNHmiFId/Opp3HukcyO5l3xZN5TpbMu+L0l+Bk npPRdwKTuY9KvY/YWvQgvm63tePbdv0tPIn8MPqR/bZq3tDYdsMZjuOL0FXNG9D6Qaq0d55BOrJB nNTAumSnrsOeKsKMuCPLeIM6pTMg+Bsr3khOJ221VJGv8XtkHseuH9vOY9cP6LT5BlWaP0g6vw3i 5Jvr4+T86516/vVVemyQ0XbGUcZYdsZdn076ajnGt/F7pJ2BqWPbGZg6oGGD8H5BqkE6skGcTIDJ KU6dnMJaI8KMuCPLcKSMbacjJZ201RJIvsbvkXmUpg0fr0zZOKbuOUM/mGL0g7Qe/Xlap9alcd8t rUUb0nbrnrR6bU7bBDVQCS5IQR9GOPtBpgURP1DXpx2X/5PWLxVprJVJY88niIIr4QcwLu2QnEjt lc9T++Vw6n/OK+FnsOM8dP831Sf1aQZxcgB/PZM6XQ+k/ud89/oZ0lyN7jBxPk9lrW9qkF6IPVPT 2KsJEmEBcnbaBC3F1v9NY28q7K5JC6Wu7AWQlqQPpqVDPpRBFdSgX0/4NuLtJH6DVqQ1ahE+yYYF aW16HT66BqbCD+BCdP83tUX/lboXOxr1cGqDfpC6E7u36V9TN+lbqbX6Ruqa7+4dbaUfreGYMdrD wPyY15PGNf7W1PX6OOmfIa/fkOfvU9vIYz95dpN/H2UdoVz2t0o7iS0nqSvr45FL00aPseEc/OY1 znVmYXyb5Z3P7/AbBvS8BV45b0GcfIrvP6UN3rnBJ4LeCBvZx/69YOw8/71gQPene2V/epy8SL4v LvDJo+ns64jeCBuZ5wH78H5ryoaP4sH8mHYb190f23v0hL1Txy9kzdDCvTp1YYPOWlin1yys0aiF lTB0LohaOPa5IGphs1yzcJfMWrhZpi5cKxMXrpTxC71yws6+tPZUOWC3yRt2q/wGtsJdsByWoE8h 3Eq82XbOy/aVMsm+VibYN0ugfZcE2Jth6FwQQF3HOhcE2Cs10M66e3udTrI36HT7Xp1tb1Mr9U2h 3kvsR3S5fUDvsp/UrfAbeAP5APqRvl1OeaefZ03Zn2+XUF6mnbXJlG2z11NunYbZWRdorwLOU/Yh 384m/7HOs7PtnA/teyTMvgM/bRGbfZ3Y7dWSia+W2JfjR5514btf2HluCs/AS8hvoP8r4R8Q72Pi /4t0J0h/zsIdMm7hHtqnFYZ8O552Hsu34xeW6biFVXrOwlr6T53+i/p9TD0/oL5/pd5v2Fv0JXz9 jL0d3/J+MtyGvBz9SN+GZvzn2ahxDpwB5sfsp8YcIjSDPcQdbYP3h7rMCHybcebwO9nBuiBHgy52 cI/Iwf7fjvV6k6NGb3es0bsdK3Sjo0yfcBTrsw7em3Gk69uOWD3oCNMvHCH6jYP1CRkT9KKMAL00 47hcltEv0zIOQYdcldEKe2A78gbCquXijOVyUYZHvnG45QuHXf7psMm7jjh53WGVF+ARuBdugRL0 ix2s/yZetMMjP3H4ZIZjpfzIsVYucWyGXTD0rCLeMXQP42x1jXc8L/GO7eS5WdIc68i/WnIcqylr udxE/rfD3Q6vbKS8J+BZ+B3y6+jfhr8T7yDx+0j3BXZ84WD/WccW6rMDnodm5DfhPcIOEa+fOh4l Dfe1HbyH5Jigrzsm6Qv47Vf475cOCz5O0lvwawn+XYyvk/F5BP6f6WAveNrkh47deglteInD/14n lzh4pp5hMPoZ8jzn8DHOlP0dh1nOHr3RybpMZ5ve6dyr9zkb9GFnnT7qrNEnnZUwdBw+Sf5jHYdP OpvlUecuedi5We5zrpU7nTwLdLI/sDNTspypMs9pk0inVS6HC+HLDKu8D3/OsMmLGanydEambMnw yoaMlbI2g+dEGZtlZcYuqcxohqHjsJLjYqzjsDKjUldm1OjqjDpdm9GgGzL26hb89nRGp76Y0aN/ zjii7+PLLzPYz9F5Ui+HSOeAznOOHuPep7zTxzhT9ufbv1DeHzIatYmyn89gTz7s2JHBeoGMKuwo gyHfbiH/sXy7hWPtMY61HRk78NMWeT5jnTRxvP0BX/2FY+79DJ98hO++5ti70OmRyfBjfB/p9EmC c7k4aIssZ7UUOtfRHltkmXOH3OzcQ/uwLtk55NtbaeexfHurs0xvdlbpMifvXtNfCp31mkXfcTgb NYF+FOls0R/TpyY7uYaBrzPa9SN8/37G6DEuJHP4fN6UDd/eDubHHM8moZid2aOzM7uhU8My938L aywyW9A1akjmbg3O3KmTMtlrEE5i33HnTu13sm8HNnZjXzd2dTv3A++lcRz0O/v0CG1/nD5gjLch ZsF8m2ULv9ud88f1Qwg2jByvMxYNv5dpyv7qkr0oU7IX2YFnuousEC4Zi2bLgkUzJBGug2vgSpiK fgrhE4k3kfgTSTeF9FMXuQn3EM9LfC/pvKT3kM/oe5lTsdG8ZptzhjqOQzd10YAuGKSZvA1GX1M1 npbP2XzVSLpDg/i/x3VoUYr2LrLop4tC9OiiSfrVogkqiwP0/MXszbCY+9uLub+9uFeiFx+SZMiB m9DdTvi9iwN14+Jg8H+Pa+NintsN4v8e16uLp+vvFrNvOuU/S9m/otxHFnfJxsUdcvfiVrllcbMs XdyEDdwrhwiYge6/CDu1qEM+XXRIDi36z1zkbH45hE8bBxntV0vWUPtYztA+gegsWTzLHaRXmrIM mqV4EP9ruIuzfOLL8khlFusIsuyyNitVNsMWeAyeRvc8vAhNYD47aMKmsdZwP581gzxmyAZYCZ6s mZKeZZWYLJtYKNOS5X8NtwX7B/DjAP62UCejjiOPr5c5kE5//mfKqM/6jLU9u0e7szv1SHabnszm nSDXTg1ycd3rqtFgVyW4IAmZ+8CuYMIDiXdcjmT3Snd2l7Rnd8jL2a2yM7tZHsxukjugEG5Anov+ CsJ/QDwl/tdZvNOUFaj/yArW97NC9W9ZSeCCSuQa9HX6WdZO/TqLd6Sw5wfYdQX2zc1mj4vsAS3M Pql3wIOwE/ll9CN9cAOVbWOOZ7aNKfvzwdzsvTqHul+R3aCTs+spd5N+L7tWL8yuwo4ycEEKsgV9 KOHBxAsiPvsuZrOfUvZR6tsvWdTxxmzeG4P7YBvyTvQvE95CvHbid5Kum/Q95NNPfkfI9wj5H6Gc fsrrodxuyu/EjnbsacGul7FvJ/7Yls27oXAH3AhZcAP6kT4oc//nGDF9YMqGD0LOcMwY43aV+4iu d/fpdnfPd/Pl7eTT+O18+aJzhxKa470xp13v5p14d5uWuXlPFRLd+3UWTIQTrnY97GrRt1x79RUX 6zBc9brVxV70rjX6C1eZ/tTlhFiYDoF6l6tf7nd1yFZXkzzl2iGvuDbLW65qOexaKSdcPpno9sos t0euh3xYAbVun2x3L5cG92ppdq+TDvdm6XLvkENu9vBz8z60+xDwv07uYO11x2qXO1073MXa7K7U BqiH7e6yQerQbxokn28XOCEdUiAJ/O/Nvodya6GGcg1f/+oMPitCv8bdLFXuPVLmfp567JAF7u1y HVwJU5DHu3dR3+flc/zwoatV3sEnb7kOyT7XUXwSgC+DIAQskKKv4cd9rmL8XKkHXCvw+Rr9hOP3 mKtWx7nX63/DFJgFUXC9u0az3Wu0yL1CK6h7BT6o4PcKdxWs0SrC10CNmzU9sIk0dbDdvUl3QSO0 Ir9H2CHifUq6r8hDcor1ghyn/ldOrH4/J1R/mBME/NdTTpd8P6dZLsjZJf92b6Bdqmmj5fKm2y17 3Hapc/MeiztOitxW2taKH6z4IE4+caVS70x5yeWlT6yWu1wbZBX9ohyfuPHHInyxiL6ziPHJ7cpX r4v7fvSv2xjD7nfxzhD97yVXt77j6tPPXQM63s16H0iEDPcAfXb0GDqOPm/szWAeO6bsb/w4QdnH GCc/px0+oT0+oU8fdoVBCARDELpAOEWbHpVj9PMT2D/Ozdpz93v06w7a/U3q3SrXQBQkwgLIRp9P eBHxyujLFe5e+v1ROAWBtFcQTIdQ2tBCnWJp1xTNp99m04cXuPNp72K9Dq6hrWfRTlNhIoxHHod+ 5PgRmzv8PGLKhg/uAfNjjgPGfczM3B4tzu3Uytw2rc5t1HW57AOYW6dbcmugElyQBKHogwkPJN5x qcztleLcLsnM7ZDY3FYJzW2WS3Ob5Fzoy+H/8+g3r+a8Kc/mvCeP5hySB3L+c+0wxzSCb9MO49rs gZyZUjLIgD6QY7B3cO4ff4b4xn2sR3N45yWnW1/N6dN3id+Xc1LPzT2pl0Jo7oDG5o4+x7ydM/wc Y8r++sjr2PG7nEbKatAncur10Zw6/WVOLfZV6b05ZeCCFGQL+lDCg4kXRHz22OQYep16v53TLwdz euUL/HBu7iG5GKbhv9DcfnzH+7G5p/BjoLpyg2iLYPXh68pcC6SAC8qgCn0t4by/l1uvmbkNmkJ7 xebyfi5tNy2XdXlwLnyBbw7C2zmjzzGT84Zfy5uy4YOzzUsuz8uUK/LYVyLPBsxz88Jlct5s+UHe DPkeKHydO0P+BZ/lzpaPc8PlH7lWsIEdORO9m3AP8bzE95LOS3rmc3mjr+U/ox+PdS3/GW08Oc+g mbwNRo8Jd1JXM5+QM/Qj4/x5J3k8N4j/tSrP5SURL0x35/HOQB7vDuRN0La8AN2fx/5FeexflMf+ RXAyr1fOz++VCTApn3dqwRyTfpQ/dJ/H8Lf5MY+D76GYlM9eRHA+BMBx6tcPPXmtlNMq+/PelLa8 DmnJ65K9eexJRJm7847Lc9jib373HHncOchoP03xDB83TNmw8Wx+m+Xp1hgPz5o9/tefzfewj+Ag M2W+x8D/O4QxnkMyy/OeTPG8KeM8zfI5PngHXoNn8pvloXzW7+d3yKr8LinHx+589obKD9TU/GCN yw+FJHBBJbC+Pr9O7fnsG5HfqOX5bboqv1Pvyu/Rh/L79Jn8AX0tn/8jhM9hHHZO8YweN56h3U6/ NjVlwz9dZiPybbbjHH5vzd+r91PmXfkN+tN89rDAjuX5tdhQBWXgghSwoA8lPJh4QcQPJB3vzOQf pb798hJ13Jd/SA7AJ3ACebynXybix6meU/gqUKM8QbRFsCZ6QmkPiy7wpADnEE8ZchX6WsLriFev szwNOtXTqBNpt/GeNj2Rz3vCcAD2wUvwDH4aeW55nz5iHktG/cyPWWdjDH8f/12wxGCmvE9bG/LI fJ5YMnz8MWXDl2cbf369JFN+vcQONrBCuDyxZLY8umSGPAD3ws/gFrgJ/VLClxJvKfGXkm4p6W9a 4ibcQzwv8b2k85LeQz6jx59bsHGsut5CPR8dpJl8DUbXdVrBUD4W6md+TJ8Zc95pBQOaPgjr5AsM miV9EP9z3vQCn2QWeMRVkCnFBXapLEiValgL62Azui3wGOwAcwzagU1jzXm3FMwgjxmyGjyQUjBT LAVWCSmwyTTKnFbgf847DfsP4pODS3iHhjoZdRzZDx4sHH5f15SNfhBvOopv01fGOf/Jwj59rrBH Xy5kX7LC/dpe2KadhbwHUdigvYX12l9Y990caC/5j7U/2G7SPVnYqA8Wtuidhe36v5AHGZAAkeR/ BWGTifO9wt16YSF7IBVs068L2A+pgH2RClbA0F4GRylzrP3Bjham69FC9sIrDMHmIOxnflnYLy2F jOWFHbKtsFXuK2yWWwuZj8M8mIN8OfoLCf+6oEs+w6cfFByXvxUE6p8LgvWNglD9Q0ESuKASuQZ9 nf6tgP/LKNiLjTxvLeA/0/Dd5fhwTiH3gwt5jxT+F+5EfrBw9P3hbdTn9P3BTNloo5AztJFxPt1d OEH3Fk6nfYb2B/sXfW6s/cH+RR2+Lpiuik8uLAzE1lMyufC4XFF4lPr3y9xC1n/iowzIg1vhPvTb iDeyb61isnb6/RRTNuw+2xhzW1GP/rSoE9qhRW8ratRVRbu1vGineovYjw9SwYZsRR9O+GzizSb+ bNKFk95a1Ef4APH47wjwQjmsQj/SxvXFw/u/Kfvr/9uL+7ShuEebijv1j8W8R1rcou8X79aPinfq p8V1+mXx0JrJP5L/WO9kNxVvI78GrSveq7XFbbqCPLNhPkTBVeimEDa+uFHHEe8E9f+8aJN+UlSr h4uqoAxckAIW9KGEBxOPPd6K2eOt+JRMKT4qVxWzv1txr8wvZm83WAG1yHXFx6WhOID6BFGfoTWT X2L7WGsmPy2eRL0nUP9T8h5l/JE8m4q7yK9Dthe3yvriZllT3CQVkA2JMAvdRMLGEedYUZccLuJ/ fouOy76iQH0Nu1/B/peKksAFlcg16Ot0H23+Du19uIh3XmjrcbTBRNpiVjH77BWzjgAqYA3y+uLR x9FS79B5YMYZjpsAdEu9vI/h9X8/eak3hTgWvdkbord4J+kd3gl6jzdA7/Uel196j8oT3n551tsr r3oPyZ/gIAygO7eE/5IvYa+BEtaFlvi/n3xpyYAmDeL/fnJSyXTiTVBLSYCGlfDfLSWM8yVdcmlJ h1xUwjub3mb5wtuEDU3yNvwOfo3ul172afJ2yC3YthSbjWvWWWfwiQ76ZKbEew0M34w+h/yjZPgz FlP2d5z/o6RH/1HSrR+XdML+b2Fv15IW9I36Qclu/VvJTv1zSb3+AV6Ep5EfQ7+V8M3E21zCmmLS biWfreT3WEmfPlVyhHj+n7GsLZk/7ikwbBg5HrxQOnzMMmWjLvecwT/G3H1faY8eKO3Uw6X0y1Lu +JXt1PPKeGejrAb4P+oy9jouS4JQ9MGEBxLvuBwu7ZUDpV2yr7RDXihtlcdLm+UXpU2yCpZAKnJ4 6ZsyvfQ9uaT0kJxf6n/ufn7pTOm60YC9QUsN/M/dLylt1+ml3Rpe2qepxF9Syv/dwi/gceQX0I/0 jw3/nH4NbsqGf7rO4J856KzYMRO/TC/lPwVK2S+otA7bajWglP8VKC0D9mkqTQEL+lDCg4nHf9KU BpLulFipt620XxbhrxL8sAruho3Ij6N/gfBXiLeP+G+R7gDpPySfw+R3mHwPk/9hyjlMeR9S7gHK fws79mHPK9j1AvY9TtttxB93wyoogUVgQz/SB+vLhl87m7Lhg7Od1zaVZUpdGffqymxglU1l4bK+ bLbUls2QGqiCCiiDIvTZhGcTL5v42aTLJn1RmZtwD/G8xPeSzkt6D/mMvnYuwsaxrp2LyhgnB2km b4PRx/ZXp+UTcob2Na41viLdDJ+B/7n7DF8SccL0al+I/sQ3Sef6Jmi8L0DTfKfE4Tsqub5+uRFu 9vXKHfAzuBf5ATCvmx/wjT13v9fXJPfAHXALLPU1SwEs9rVSTqvM870p8b4Omevjv2t8h+Rq8r/a x38rY4sxDp6tnjPI4yv8ZNR3ZJ+4v3z4uGHKRp84W36PlXfrb8r5L4Ny/3P335fzDsAgM+X35Qb+ 5+6/KT8kj5W/J/eXvym3lfPsrrxJUiAMpiFfVM55gfr3Uf+D+Pht6v66L1Bf9QXrb338Fw3t9Cxt +ayvErkGfZ2+7tupb/sa9aCvTft8nXrS16MXlffpNOwKKz+pKVAMtyHfj36kf6bhn9PHDVM2/HO2 cSMIvwSWs37Y16BHfPWUW6c9PvZg8FVBGbggBfg/auzuw/4jviDiB5KOfX3w07Ry9hAo75VYfJIO HliOXI1+HeGbifdYeaA+XR5EWwTri+WhtIdF/1CeAlzHl5chV6GvJbyOePX6WHmDbsauddhXXc7a KtrQA+kQC6EwDf1IH2QsHfuYzFjKfjKDzJSMpQaj+9qkZcPHH1M2fHm28edHyzLlR8vsYAMrhMuk ZbPlkmUz5HwIgONLZ0g/9C6dLd1Lw6VrqRXYw2CpHTkTvZtwD/G8xPeSjr0OlnnIZ/T40/v/Udde 6nbJMoNm8jYYXdeHqKs5jlmon/kx56PG3P0h8nhtkF65rMKgWV4jz9eW+Z+7v7bMJ/uw/y18cwDf /HNZqhyDb+CcilQZX2GXi2EiXAbmGHRZxdhz94srZpDHDPkCv74DryybKc/g90fw/0OU+dAy/3P3 h7B/0SDs87bMYLRvLqgcPncxZaMfxJuO4tv01QX8nlzZp1dU9uicyk6dW7lf51W2qaOS9yAqGzS3 sl4LKofm7hHkP9bc/WrSTa5s1AsqW/SrCtbhwF/gj7AHdlW06ZaKFt1Q0ahrK3brmoqduqJim1ZU bNKyihotqlgBQ3P3GylzrLn7jZXpemOlBVtDsDkI+0/JvErmppWM5ZUd8v3KVpHKZvm0okn+Ak2w gz6xqaJV1lR0SEVF1/8j70vAa7r29tfe+yCN6A1NNFoqCGKMIQiCs6e1Dw1ChVSNlZtSGicpSg0N UmNapbTqpoYaS6ix1DxEaYnSpkVj5lKkQqrSIW2+97eSfeT24n7/p9H7z/Pt53nzrnn91lq/Ne+z owyAnjwTl6u44so4tLgqjjZxDRwt4nTgWWAo7Elwn+foGLfWER23GzJiXxaXiTJcdsyJu+5YFnfH sT0uD2XNQ5nzUHactw399z2HH8pTdO9u26mNgu/RRjSf1h1aztFsaA20z929+yDo3H/auw9CGeLi ajhGxVVAPZeBrPhfDSjjP+JyUP4sZR3KvD3ugnIA+BL4HlBQb36ovz+OVdchd9G9u20nue83xtyC Xt2BXt0ZehTY77gFvbg+dJPj3NCVjkzo1ufALmAr7Gvg/iH8FyPcYoRfjHgfIv4a6OfWoXiXBvgc yATOAdfh/kcZS8X/q/7b9gfpv3/8dUdg/GVH4/hMR3g87v/j9zu6xm9y9I5f6Xg+fp5jYPzdvXs4 0v9Pe/fG8fif1fFrHb7x+Gaa+5DjqvuoIx3YAaQCKXCb6d7tSHTjuz3utQ63e6nj7+45jr7uaY6e 7lHAIOBZoD0QBvcG8K+CcBUQHnd87t+Ume4cJcWdpaS6ryg73BeUdOAqkA+7b3yuUisevxuIr4Dy 3N27D4Ts/2nv/nx8AMpdDuX/TYmIz1HC4y8ojeNPKYHxeOckHvvz+D3Kbfd25QyQDmwGFrn3KNPd nyqj3ceUF92nlJ6Qob07V2kLWcMgdwPI38CtA/h2nnsokAT3eY627pWO9qiDnqiPF92ZKNtlx3Q3 vmXlvuPY7M5DneU5zgC3YS8V/+/96BTKY88D99u7n4q/4zgV/+C9+6n49o7z8WGOK6irLJQ/B+X/ DfUnJ+Qq5RJylICELKVGwhUlNAG/dQSigMFwGwH/yQllHMkJVYAH792TE+44tgg8eO++JQH/rz6h nGN1guxYgbw/QL7vJpxSkhOOKeMTPlXiE/YosQnbIcN2xQRCgKfg5gW/XLRRFtrrFNqN1qz1Afux x3vau5+Kr6NsEqC6uTuHhMPPC2gLBAAUpxG4PiZU6j+PAT6ABNQsNIMSqe4L6j9RhbHwuWumMxQO bMFAlgqYHXm9us6COJQPkmgn6A/m/02YWs6Cb8pQueip6fxXe1WnImQmv6ecj3jM1ZxlPOai+QQ3 39GSwtJDZqmfYlZngaqXkynfoSCnANl3d2akCMFYs5aWq/PvpbjN117TXYNWrDcTzjdyUZCpicEe vtAsziB7UT4VV4fsJnHNoUcFrz7vx8nurDSWN59V21V2/2Le9kAQ+fOcctUoPysqtjLca1ifBldA fk2swAhfl9q/uRU8vpzgRh97C5520ktwi+tlBM96tLTgn946bV0cu9zy6rbFapp2GfHesEJ9Al08 aoJ1M6i+y98nwUJ6rqu1BlgHpquurhufs25+2cZV64sI65XOLVzf+re3yr7czPXI6gDr5ognXJBT xM9t8RuHfK5++3/kq5sqrp0/+PFPbtyyPu96w3BW+s2iOvEZxESdXKzmcJE7hX9853reCR9+51Gy J78DV2JE/vMXDnRlNU6ynIMHu15uNdOa+fMAV1RsipVxrofr5PbvLNQXyUH1boXHGcR8Ri/TtbX5 Kp6Y0wH1Fulpn6u1LlqdPo5AugX8/ktnrYCDT6N8mYLL/HpccK0vDgs2Fu+xbiZ2dj1TbrvVtGKU a02jrdaCnO4uqjfnjmcFp773nODshv1dP1/dgfqMRf18ZpHclE7Gm4Nc8VOOWt5jX3RtVzMEU75k f+29ayK8O+SmRfH9fXKsTjF9XNu++8G6MLmXYMqH7JQ/6kvIY8vPJOX/5SkIPfG+sSb6OVmiL9qo sD/lU78m4KFhwX48Zurb9lhA40LRMaI17F4AnYf5Aj/rjOG41fMekG2PhttRwH7ssaoBHG7ovdlm PYItEOgMLsAivQdbpPcDBgKjWYo+lc3W32NT9bVstP4p660fYz30r1hnwAJUoC3QEritGdIO7QNp nFZLfklrL/fVBsrdtKlyZ22cbGgvyqr2d7mK5i8Hw99bOymV0Y5KB9X10np1n5SqHgS+gvmklK2q cjkR7xbi58luzaFM1G7I9p5gtob9LSqIyhdqFw5sl680zKX0UrJbj5Ju6W+y23oycxgvo57+zv64 rslDWiuRlp22bae077f2ytWWy7eALCATOKStl/dqe+Xd2kF5h3YU+Aa4LO/XcuVvIH+mli+f12Tl MpALlNFzZV/9slxBPyP76yeAo8BeuZy+Xs7TVsq2jH+cN5qh0WlfMR7cH1xUJ2xdgXOReYMVmTfu mlFcMW90g2K5gJI0b+RXlc2V+V+IeSMJ5RgJ0LxB8yc9j7/fmhflrd/FchZ4wxjW5S3Orh/kIa+e 4KxtX3LjTB7LhTvMvMdwztKPcxE/Y7aZ3LCByQLjRFqsV2SBOyUseZ7xfsXYp+32Q9Mmdkc2EUA1 WCqBG4Bt/xD1MCO0UL9kmvq41Eu9w2LUX2EOklqplaUQ9Vvmp/7EfNQfRDg7HpYaiX9WXwZCV3qV MH1hRyXzCeal0TpjLuoyGSB9eRRMT/KHZUUb28ygHzUqh/MrC9/jLGMvP7s6iVsxm3iH6dv56ent efKH03nu4cf4T5N0/oT/GwhXibftPYkPiBnNH8m8ZVI67/za3Vw9/KwBFmlTep70PeoDw3hFeZg6 1A3lqwzdqQauDa4HpnL/7vSRCKFqiFRF7SZVVCOlumoTKUANlh5RVUlS20qPqTUQpqJ0zRkqXXKG iPDFqUt+GIS8gJI09rC3JDM3v4bQJQP9IAwgXaL6pUebu5yf7Psmt5l05vnjTYUOTTtfmq8e3pe3 Tu/HnxnXhU87P0lw7TNzhO7s/3YJb7V0Fvd7NpXPSVnIyW6ng3jG/KNdKL7g92c044V28DET4Uzk Y/40aZ8pBIEO7/82SOgspf/+jE0iXUpvXdQ2odvElJ+t48ReL70k/Em3nz++AfGaiXjEI3q9D3lq c0qPuKCctfmIT8cJHSe25RNjpFg9YUFU8BRdS5HaF6ve/3E9JKuMjULbPGivJqujJG81Vrrj7C3d cMZJ0ai4+60lrjtHSNedY6QfnOOlX51JElPHSxTfnqftddgBJ2ODC/MNEw1R8Mdel2AMZgecg6XL wA1ntJTh7CgddxqSnzoAsowRMtC4bz92PJrbvNQk5DlN+s05DTIkQ+5k6SbMV52TkV4S8Jp0ETJe dI4ChklU9iA7IbCdFs39afAnOWz5w+GG4cGzPw2AJRj2GuAm4D87b9h9pST1dakf9fXOoq8PQx0M BKive4PpeSdzO2/6US1us3Cc8q75RP+JRtOXc4wV5fdzsHlo7Neif9B6o+nLCcKdTXmXvzw0lcfe nnE3fmFHkcZPZA9zTjAgqD/atSmY1hfUd6hMOc5tEiHVuVJa6/xA+tG5AXqWIjnUBTBnSFnOL4V/ cc4BgegrfkCJ0otIyTyTP1ToRSTqjeqT9KI0+J4PxtX2CX4mjbes0WoxPpPdE5bafbwkPcw2D0Vm foVt/RSYNpkk7xLnKYmQ5byIeT4L5ovCXpxt3A3tW9L2GBLa2MEmiDZOQj2NBKiNaRymh+bo8O1P mzbTnN4gPcCkOXkkayfmXmKa+8md4thMZpprPTwyWsyxrJApXXvSJM14mHpBcw3phRNMekFCURkv OR+VCUecPvIhZ7C8D/gU5iUCDjnLSaiPMIRH5eLUl5I6JuTmz3zwmNBoNQ0V+IeI4CLtv+ra5UJ3 7Ddt/79wTHAhT2r7DuCCMcGFdnahfQ2gA8wRwl6cbVxyx4S59x0TqOnueG0TbUgci/OD9FP/MLNT tnFX/1G8eu5SYoPsFJb2mfvKz+ZkRzg+9btYcwv34a+U/dxEfGG39USkSzpR8PwlY8LTELEq9CIK TGPCEmcc9CBOTnUOlq85p8sXnH3BveTbzrfB78gfOUfIm50fgJeIcMWpLyVxTMgfKpl5+R8+eEy4 JBXoAnhE8NEC8xicTzVqYM4Pe90Ae/zFnDD+4a8TKqLNu6G9aW1Ie4jSwEbndpkgqUtkh5oqb3Gm CXtxtnGJPFtaKJmPsLWijeeinpIBWifYZ0uwsoQhTtGGxANS1xa0J/YCEa5EvtTvOD8WMYVn/7aC 7GZyfCyYca9F7/Fvo+by1XMm8Et9VvDjPcN4VBdfPuzIcHP08Ej4V+Kjhx+l+CaNI5587BGC+CHr CulIJehID3BN8PNgKvdh5zmZ8Ki6XQ5Ss+TKarZcVj0o5zoz5FLqj/Jvzl/lbOdx+YTzonzV6a2c c/ooFL44dalEni2do/3mDqFLBtbMfzxbWvX3jaLdbZ6HPST0xHylbAfhnn5hPOkH9OQtXs2Yxs/s ms/n5MzkFJ70qCnWHORPvHOzJdxJj9IvSEIPbWavRhfGf0ro3dTvLhuUHpqWUXxKl8yYpxDOm2/X jkF/gznpIaVLTHpM7pQvhSM5KF/Sa5KH9J3mQ2IqBzHJPabzIl7+iamCqTwUHvOoOKv3yEe6/V88 WwpRGSuvPPhsKUQtrwSpilIBXFmtLr6vEEqVVvjYZzGlYa+uBiu11bpKiFpTCUXYULUSzOX/7R0h B/LF1+wf+P9AHaqh+CE9b/VxJccZrGQ5qyPt23IL9VEhA6337ceWgeb2VqqfEo58w9WqSivI0QLy hKoNIEdTpS4QBFRXGylVgcpwf9DZko8aoZAc9ztbqoKxog/yDAa/CP6/eLbE+slmefa56OvDUAcD gaJnSyefHMv79gzkNmcFfW3cHed386ygKDFPPD+1ArHJqI/Q03A1f31cP74ucwHNJ574nv3kX3C2 RHNBDIkCxmtt4mzpOVVTCI3VYUp9dYjSTQ1XXNCxCDVIGaJ2Ugaq3YR/cc4B23HQuRYoSWdLzFeB XpwTepGFOeAcQHphjx3eCzqI83qbzyfUE3ZX/59N2ivQPmFnwX7DbAldgLuxEeM17TtC6P4TTwTu Q8neEjpzx6u1uQrjP8WDv0npRGC8hztHOKNqs54izprRSYJpv0L+5xNWccQ3s9ps4BSP9itwFzKE YJ1Cdkqf/DXMT7S/Ifvx5Yv5xl2YV8AUjpjiEWvY91D6lN4Wnkz5Q55RgkkOyo/KTe7pp54U4Qrl pfwhvy/lg/K3FuUqLKf5faWpwj0B8wyFo/qo2uxbM/fOUk77LaonqkdiSp/cKT/ipocGQV5Rf5zi k3xkp/oYjXmM5KP6ttvjPm9/FExXRW9ACs3weKjvhazEnJGGOaM52t0XsO3RMLsB+7HnAn84LFHT lBTgHXWv8pa6XZmmblYmq+uVJHU5OEV5Q50Nv2kIM0FZrr6mrFbHKJuAbbCnqUnKAfh9rs5SDqvv glNg/0Cx898JeVIgD+U/xs4cbOcfAPMedZ6yB3H3II096gykO03Zok5WNgCrkf5K8CKR/yzI8a7y troAMi2HrB/BvBFum5X31K3KfMi+BFgJ82pgLdw3wN+WZRtk2VwoS/A9ZIEX26TuQpy9SCPtvvNZ I6+Cca4VeBTiPAbQnIqu67mzh/F//U5GSdwH5c9QzOz8fz5wH5T99hoxhhBnXSgtzOybvXTHac7v sQ13oL+aI04F0R2iSf50r77u7BxxZ9q5/5viDrXz4WzccerkbtIdadaFSbiH38f9PsMdZOE+SORD a0T7GV+8d432HIXmTuyOhu0GhMGSANbAY8G0D0pTv0Z/+Fo5jf7ioy1RvLVU5SJ09bS6TslTdyo/ q/uVTPUT5Uv1qHJHPa3cVi+J8Hb6xfG+RkncB0mBDuyDrt53H/Tjhf6c7Z5v2lwx56bJ2Dhz5qaN JuvXia9P0zlz9uEVc9zYN8TxBlMmC/uOv83gbGFD3undd2A/Ywr3xJ1F0kH4RpcL4oFFOjcncZEu G0fuJov8pkBv+x2hdJAvY0IO9rtRkF5bU6QPec4+hX0S0h+6bKnIj9Zm7NyjXNghR4F7Hy7CQc7C eFzIiXxTWCJnYFEOsHDHuYGwQz6xpvsv7oOaa4xtwCBJe4H6VBGFjz2WO2Bvrm1QamhrlSraIaWx duSB+6CW2lH8r5kjiqrtVwztE5g/Vii+vY+w79hbIt9fCvMNszMF2/nSHXtL7Rfk9w3y/UoJ0G6j /91SnkAfbK6tfOA+qJ22GnmvVSzk3QEyRGi7wPuBI3A7Cr+vIN83SjjQEnjQPkjV8hDmF4/84ZAL w4Pnjl2FZRjsHcCJ4D87b9hnBiVpvSvtdqAP3bjvPojFVBTrvqIszsQH7hLrXLb7W6xzC+5NbEZV MoazA1q/FrLpie+ZEx7+HfvTaNcREKVrYfvSHftIbbtSgDwlDroRD3svgY1KsrYZ2CX8i3MOKIln 58xZyqMXkag3A6B9UGkwPeLODPsdmwtcyT1WjMninr2oP7X7+Id/dv5MYZt3L2xzkvcDjAOEFG2j shxILbQXZxuXyPu0xFKeeT4J9TQSoDamtTM9la/EmvVrbzBtjmqw2nxE6cLfjBrO69duyqlv597s y8k94/BY2HGXgjVgQuRbnjPxy2fiTApP6RXG86TnORP5C+7Ye0AfaKzvA34NTGU8oG1SCIcxN17T PlWyMMccxvySgfnqc2A75qFrmLOuYU6icMWpLyVyTGClzR/yr4i5IhL198cxgZ1H+6PPexhhTn42 1GD1C+/V6zcQ7zZ6/P+iMaEv2vxlyBIDpr0BjQl++iWFkKctUBx6ilJZvyDsxdnGKdiAvgWUpPVA frvSZjl2RrTxYdTTboDGBD8wPTXrTTcv4bzI5lmstnkA50bYR4pxv2a9shz+RhF/zi5KFsIJpjRW 4RwqblUf/ibOmWq+M4RTfAp/AOdUcavOmF/jnOezZkk8CvcgiYGzEG88z0z8xVyF9Xv766GUPngj z8H5D+1fEZ970hc6VWRkeYhjy3Moy0hgAPQqDvwSeDQYR56M6ov0jPahdfRpCiFIn6w01IcpzfVX hb21nqEQKuuzFa5PUFzwr6PPUxrrqUpH6GRXfYkSqm9U2uqfK331zUqMvkuEL04dLZlntGVw1vGF 0NF7ndFi7VFwHlGE6fxihraM+/V5n695YS4/2TOVpydP43TucWfKYKFHTb/qLHjNCwGC/dacNgvD mXQOArshzjnQpvu/7CLmtHVn/QXv//KYSf50LuK3prfZ+mRTE/mZnQ8PNSgdRGGULtnjq4QKpvzI TvlT+K4/qeJcpdAf8WuRv5me7C34+ICfKT2E2yOY0m99coPIryD/3nDPFnaSC/HRLzUqN4Un+XGu M4lTOlQeSp/KR3IQkxzEvRZM5CNOLRH1Q/XV5tWZ4hyI6o3iE1N6xNO+6Cf8qT4oHOVXNWoBwqNe UP8ol2BRX3Z73Ps09t6u2F8/7DPaNB3fQcN+tjnayBew7dEwuwH7sfe3/nBI0+OVvforyg59jLIF fXetnqSsAhYB78FtJvr5NH2IkqQPAKKBSNg7KDN0U5mtt0OYcIRtpywDVgFr4W7nvwLy4IscDzyj Xaa7lMXAfCAFeAeYrXdE+pHAM0C0kqz3g9sg5BWHMMMQfgzyGoO8cF6sj4Lcryhb4b4D/jsQboce C/sAoJ9Hll2QJbpQlmC7IsB2XcALddFHSUO8NJTXPiv4417bjbHxBYQdBY4HPwbQGuz/0hkt61cG 48BeMW7NRdmTAZpbaY6gh+7aaf1sM7nZ7xaQme726V0AegclG3csBe8OjBfvCsDdpHj0jgqFo7t8 stO7bZX2nUG60eIOvzx+Y+dJn+ZK+/kLzmiHo+37oRzjwYPBVO5/6t0UQqpeV/lMdyjHdG/oZW2Y Q5Vz+hPwqwq3VuAOSr5eX3EYTUT44pwDS+IZbf5HZXBPuVHokn3uRLpUDXVKz1bow+vjzpk24zeW 4r0l+m0l6Qb9JpPeh7qKPRzpDHHCkN1mCPSkb8+F9NtL8jeHwY/ei/Kks+6suN8eVsgheFeE3oei ePS+1DGsyZAO53i3xL4PeHOym37jaVL6i7HWo3SvYq+IdA22+ynB9m9GF2MNSO4kH92rF8jlNCkf koN+K0rpEFP5iBFO/IaU7uvpNx4DBzTitnz/7TPaazpj57EgfNAZ7TX9vHxB/0HO1WXo+E05Gu0X Klqx4I891paG1WFckR3GGTlPz5Rv61/L2fjtMsW3x137jLY2Nmd3CvMNu0dadEZb27gjlzF+QFql lMcNP6WCUVnJ0H+GLGeEDBH3iEdj9hXkm6V/IecAufph+Rdwvv4l5Poa6Z2QvSGft3EeuARckx90 Rlvf+F4mOWz5w5E+hgfPGe2rsFD8SeAY8J+dN+y+UpL2ZOwmrXcXi74+DHUwEKC+TueZ4snYa857 3ov23jbz2BEJfPMZvOc87V2e+fsyM/1EM3Ats+Md3MHgmff8FOFO5vbjfjERnt6JL4jvmRMe/hnt OLRrF8gwpbCdqUyljWUyIdz4RG5lpEGv1kBH90Lfd8GcLPsYM4R/cc4BJfI8xtfLrMgWCr2IRL2h ywu9oHGCHvF7p+DVBb97AgvHc5cNcSZDFjqrORd715/affzDP6NNRFt3RvbTwF3BJG8HtCvBYUzA GDJGjjAmC3txtnFJPKNlgV7o+2+INk5CPY0EqO/TOEwPvYszr3Y38U4OMb3jwzoPKHjn50Qz81j3 4Rx93zwwCus/uFObXz6SKN6ZobGB0iB7BNaVZKZ3f4jtdIucpDz03zzQupAEmg7uBKYyPm70kgn1 jT5yE6MNxoM2cijM3YwYuasxBGNBjFzBCJWfAChcceqLFzYneZChJM0VUiMvrAunCH0Jg+z1AdIX MSY48b5n/6+8CYwRyF7gJtr5L+j7E9C2WBKxZDApGsnVywiSCX4ClWEmBBVrW5bIcy70/eosRrTl vc65ar7xCW+fo5g2P+faw+Oum+ZnO4+C9wue5fYT6/CaLzXj5M6wrqZw7XMm8hvH1vHNH6XwCv+c xTNvLOFxN1/g9I7E5op1BWP9jvdaV/PM2FdMCpcZm2vENU4mu9E+9hUxdiA/wZQPuTPsOygc0oNc LU2Sp/3CeSbJCXfwRIOY/Cl9YvIneYkL4r9C4TnFz7wRJJjyEXIM6i6Y8ke5KT3Yc81Z7tkUjhNT OUjOpXETBSc+94GnvFR+qi9Kj5jqhZjkJ6b8qV5Irs0VV1I8kksw1ROVJ7POdGGn9KG+jPyJC8Mb lA6V9/+3dxG7YIQ/hDGtOWT1BWx7NMxuwH7s/YY/HLoZR6SexnHgnNTLuAzOlroZP0qdjN8l3ZDk FoYDY7NDDgQC4FbB+En6m5Ej+RhXgXMwfwu3DMkf6TxpHJJqGAclO/8akCcD8lD+Y+zMwXb+ATAH Iu6TyP9JpBNgnEY6F4GrMGcBOdJTkKWG8asUArRA3m0Al5AvW+qCcF0gcxfI0QXxOyGtp41jEgd0 yOME27K0gSxphbIE30MWBW7cSEP8g0jr0H2/20BzWBjC0vimgv/sfsUNmWKAkjQHYQdn1mPhYtxa iDqYDdAc9DcwPXQnzNe9wW3uj2/3FNrB5TzuuHvmvbPC6Q5aMIV7fNAps23LJSL8I8oxweKcAeMU 0jMWD31f9MXHv3ydN1u7Spjt+DTHjfcsaMYX6/dP7HUHmj2R7oVigNdgaQimdW4LMN0LUR2UAmjy 9TI+lAgNgTrGDGFuZ4yVCA2NqVJLuHcAIoyNUr7+kZSnL5PCjWHC384P+/jEP6tjBvQrrKTp2O4y +N1ffaFjw1CXA4Gie2J8+8NsjzMmm09vOC10gc6HNjdogG+EKMQ8aWko3xf5Fic7fRMEybD5eO9h RXnTnH/lMn0rRKRzV20e7v4IwxAbDX2pC54MbgImXcnWh0iEhkY3KdToJf2oD5N+16eBk6VTel/p st5T+BenXpTENZP0Fp2LOu67ZqKzR/pGRFHGfljY6XtQdMZI31WiM1D6zhKdMdJ3oOiMlBjxBNOZ JvnTb0cpPJ190veXBg5YK74v9f0LW8S3J4jpO1DE9P0p8qfvRdFvSvF9J5PiIR2TzmQhB85s+wmm M0zyp3wpPMlB8Uk+Ss+WvzCeYTOle/KzbKMwfzpzFenQb1XhLt7LqX3GX/x2lWVoPNd90CO3XQ4q J5WPvj9F5aU9I52x0nkCnb0Wuotvb9AZLX2XCirKKL5g1CcxpU9nubbcdjmonFQ+kpPKS0Ft+e+z ZsKvNO7v4+d8eN/1TMdmpR7GxuaQ0Rew7dEw32/Nkq43ltL15tJRvaX0lR4undRV6SzwHXAL9ly4 /6aHSqWNhtIjRi2gBlAF9gBJMfzhV0H6RfeVbgD/1P0RNwBpVEF6NZBuPc/awz7r/QUylikio21/ kIyK4Y08y2GN5o/12ZOSnxEIDsZ6jeQi+UhWCzJHYHzpIH0DczoWfJ/r7aQ0yJ+GMqbpwdIBIRfJ R7J6Q2YHZC/jkTEc9YRhzHOeOxKWQNgngmmM+7NzlxOTaihQktZH9P3M6myt6oXvIdrrO5q7aqE+ 6KnUqYfr46Sxls3v9oxx9WnwgfX1uRddLculC05c/qvgyoNauSKAZl8Mdu2GG/F3YyYIzk0ay8mf mMITH4Af+SN9TuGJD817lPLjT7z8lGv7nBTeNK6+a2z4CV6qVYjLuL2eHy/VxFU29Q2+4lioa+mB SL7TO8h1KXCOmRJb3kXyUjrEb67rK5jMUYVmypfs9bbpLvJPXD5ayEm857DmKrCPdpH/brhReOIf T++x/F6Id319ZLpVZ2E/2FUrOqM35Iq2Jnk955p37kVP/dx3ZCj6e6+JxfsblNYoE+m13Qenog/S 74bsccK2RyNMKmA/9t4mCA5r9RRpn34KCJT36RlyKO7fE7VYJV2NVVqrGXJrNRB4SUpXM1milsnW A+e1y8xbz2OP6dnsSf08q4Fv/t7StrKtWirCpLL1aiq+O9pV8kFcH/zuf706G2nOViLwjtFtPRtn 6IHAIfTn0dJSjEUp6N+zsXaYqg+8b5+thoL6Q15az74M/rN9thvqyQWUpD7LFsrm978vcFKfTUId jASoz/qA6bnSeSv91sWy+ROfObz1sUirXdUT+A1KW77n1Thz3Vf7OYWt3Xw6rz5YFv3iEx9/q/aI a+b10lconDVoVaRVu3lZi3UcYGUlBXvS86w/H+L7bN0hWwRQB+3sALcDk35TGWeqGQJJ6i6WorpY DzWORajRbLUaxLaprdgH6jp2RZ3ObquLRLjiXIdSv+pV0vTlqGLu/sfUMNKXuai/ZID0hd55oOfa gMc4tbHN5NZm53GzVHcvoRddS/lYtdd58yerVedtdvbga6I78bCog5zc1xxZxOdv/Jul1r7Cz/r3 5kvzZOuTZUk8NCvMeuFoTSt7RU2LhTSwwqJcd9OXijx/wbse4dAdGus6gmnsEOXWluAHekvYJdWX tdfy8iO0ikzWglhZzWIRWhjrrHVl5bTezF97nfXVXsHJ50wRvjh1yZ5vS9LYk3/W4dGlhajL2QDp kn2esmptLYst72jZXG+uw+pTtoO1qlYGZ3hvIirf4KPC2llRwxPMEymtPXM0oztjPIjH+4zD/13I T+Nd8FueqCPMGoJ7paipj1t6F1+4G2DcC3UaAPfLpp1PkTEJyvXwzlNoXIoGSJdIpwaAaQ6i8n+n zRY4os1i27QQNlObht/4TGZDoF+TgOlaX7ZJc7DDWhl2SnuB/a55493vCiJOcepVidwrB5Y2m+Tv EnPave4XRub5WRNSJnGbJ9Ytb4X07MffnfSIFT26KR9ULY/HTgris05m8QkppfmF9kcEP9VnMx82 05/HHZnLKdwqvFtE6Rz5Pgrhl/Cn+rTgHdx7KR1erXM25xWD+a5nvS1yRzyLwn1ftopF8ZC+Reks 1oOtJls/Enxn6afCnfKt+1kgwkkWxSe55n12h5Ocbf5+jMcsrGydZake+bfOPM0nN+CWzSQnW9ER 8abyfdfaW/jcAOTSrLFjb5tzwlqAh5mUL+wGyQV1YyQv2Y/9uBXl2GxSueKOBIjyktzVOg81eyYs pHIZVB8UB+HJ3XgjuhzVG/wDwRvMJltDLKonlFvUK/bLQl6yf3z2BNWLKBeVg+Sg+Md+bOWR/77r 3v/SXnk01sB9UN7mgC9g26nvjgHsh/owPQFwGKl3Zwl6J/ai/jSL0U32LBCp41ABbuF6HxaqD2J4 Z57V0l9n9fW3Yf4H3BbBbxnCfMg6At1hjtEXsyHwT9CnIM1XWaI+BPn3+bf/NdEHMu5CvraMtv1B Mkbqaaydvpc11rdjvb2RBSDPCpDDBzJV0BNYFeRTBzKH6mHMpTdBGeqzF/QQNlxvxibqbdib8JuN cqZAptn6WPwfj7ch34fw38z66Ls8MoZDLgxtnr1yf1hKwT4MXAn8Z9fdtAZJBB7m3OfllBwByMMH oDkKxBSoQ6hTEm5kjwBiyFD40H1/km0B093J6+A6bGUR13v/H6UiAf7FWB02koH0jDphZcAXoLLL zgI/WMW6xI8MeHwBMv8PAAAA//8DAFBLAwQUAAYACAAAACEAZwI4t+AAAAAKAQAADwAAAGRycy9k b3ducmV2LnhtbEyPT0vDQBDF74LfYRnBm91sNaJpNqXUP6ci2AribZqdJqHZ3ZDdJum3d/SilwfD m3nzfvlysq0YqA+NdxrULAFBrvSmcZWGj93LzQOIENEZbL0jDWcKsCwuL3LMjB/dOw3bWAkOcSFD DXWMXSZlKGuyGGa+I8fewfcWI499JU2PI4fbVs6T5F5abBx/qLGjdU3lcXuyGl5HHFe36nnYHA/r 89cuffvcKNL6+mp6WrCsFiAiTfHvAn4YuD8UXGzvT84E0Wpgmvir7D2m8zsQe15SqQJZ5PI/QvEN AAD//wMAUEsDBBQABgAIAAAAIQCOIglCugAAACEBAAAZAAAAZHJzL19yZWxzL2Uyb0RvYy54bWwu cmVsc4SPywrCMBBF94L/EGZv07oQkabdiNCt1A8YkmkbbB4kUezfG3BjQXA593LPYer2ZWb2pBC1 swKqogRGVjql7Sjg1l92R2AxoVU4O0sCForQNttNfaUZUx7FSfvIMsVGAVNK/sR5lBMZjIXzZHMz uGAw5TOM3KO840h8X5YHHr4Z0KyYrFMCQqcqYP3is/k/2w2DlnR28mHIph8Krk12ZyCGkZIAQ0rj J6wKMgPwpuarx5o3AAAA//8DAFBLAQItABQABgAIAAAAIQCm5lH7DAEAABUCAAATAAAAAAAAAAAA AAAAAAAAAABbQ29udGVudF9UeXBlc10ueG1sUEsBAi0AFAAGAAgAAAAhADj9If/WAAAAlAEAAAsA AAAAAAAAAAAAAAAAPQEAAF9yZWxzLy5yZWxzUEsBAi0AFAAGAAgAAAAhABQSijaaAwAAvggAAA4A AAAAAAAAAAAAAAAAPAIAAGRycy9lMm9Eb2MueG1sUEsBAi0AFAAGAAgAAAAhAKh/EifGFwEAeHkC ABQAAAAAAAAAAAAAAAAAAgYAAGRycy9tZWRpYS9pbWFnZTEuZW1mUEsBAi0AFAAGAAgAAAAhAGcC OLfgAAAACgEAAA8AAAAAAAAAAAAAAAAA+h0BAGRycy9kb3ducmV2LnhtbFBLAQItABQABgAIAAAA IQCOIglCugAAACEBAAAZAAAAAAAAAAAAAAAAAAcfAQBkcnMvX3JlbHMvZTJvRG9jLnhtbC5yZWxz UEsFBgAAAAAGAAYAfAEAAPgfAQ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1" o:spid="_x0000_s1027" type="#_x0000_t75" style="position:absolute;width:60483;height:370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EktIygAAAOEAAAAPAAAAZHJzL2Rvd25yZXYueG1sRI9Na8JA EIbvBf/DMkJvdWMpItFVRFEs7aF+HPQ2ZMckJDubZjcf7a/vFgQvwwwv7zM882VvStFS7XLLCsaj CARxYnXOqYLzafsyBeE8ssbSMin4IQfLxeBpjrG2HR+oPfpUBAi7GBVk3lexlC7JyKAb2Yo4ZDdb G/ThrFOpa+wC3JTyNYom0mDO4UOGFa0zSopjYxQUV/3Zff++t01Eq69m91Z8XORZqedhv5mFsZqB 8NT7R+OO2OvgMBnDv1HYQC7+AAAA//8DAFBLAQItABQABgAIAAAAIQDb4fbL7gAAAIUBAAATAAAA AAAAAAAAAAAAAAAAAABbQ29udGVudF9UeXBlc10ueG1sUEsBAi0AFAAGAAgAAAAhAFr0LFu/AAAA FQEAAAsAAAAAAAAAAAAAAAAAHwEAAF9yZWxzLy5yZWxzUEsBAi0AFAAGAAgAAAAhAG0SS0jKAAAA 4QAAAA8AAAAAAAAAAAAAAAAABwIAAGRycy9kb3ducmV2LnhtbFBLBQYAAAAAAwADALcAAAD+AgAA AAA= ">
                <v:imagedata r:id="rId2" o:title=""/>
              </v:shape>
              <v:rect id="Rechteck 162" o:spid="_x0000_s1028" style="position:absolute;top:5524;width:1800;height:180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NCQbxgAAAOEAAAAPAAAAZHJzL2Rvd25yZXYueG1sRI/BisIw EIbvwr5DmAVvmq6ISDVK2VXRo1ZY9jY2Y1u3mZQm1vr2RhC8DDP8/N/wzZedqURLjSstK/gaRiCI M6tLzhUc0/VgCsJ5ZI2VZVJwJwfLxUdvjrG2N95Te/C5CBB2MSoovK9jKV1WkEE3tDVxyM62MejD 2eRSN3gLcFPJURRNpMGSw4cCa/ouKPs/XI0Cd2p36b1Ofi9/LjslKzbpeLdRqv/Z/czCSGYgPHX+ 3Xghtjo4TEbwNAobyMUDAAD//wMAUEsBAi0AFAAGAAgAAAAhANvh9svuAAAAhQEAABMAAAAAAAAA AAAAAAAAAAAAAFtDb250ZW50X1R5cGVzXS54bWxQSwECLQAUAAYACAAAACEAWvQsW78AAAAVAQAA CwAAAAAAAAAAAAAAAAAfAQAAX3JlbHMvLnJlbHNQSwECLQAUAAYACAAAACEAujQkG8YAAADhAAAA DwAAAAAAAAAAAAAAAAAHAgAAZHJzL2Rvd25yZXYueG1sUEsFBgAAAAADAAMAtwAAAPoCAAAAAA== " filled="f" stroked="f" strokeweight="2pt"/>
              <w10:wrap anchorx="margin"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104AC" w14:textId="77777777" w:rsidR="00F80DD5" w:rsidRDefault="00F80DD5" w:rsidP="00F91D37">
      <w:pPr>
        <w:spacing w:line="240" w:lineRule="auto"/>
      </w:pPr>
      <w:r>
        <w:separator/>
      </w:r>
    </w:p>
  </w:footnote>
  <w:footnote w:type="continuationSeparator" w:id="0">
    <w:p w14:paraId="171C6DF9" w14:textId="77777777" w:rsidR="00F80DD5" w:rsidRDefault="00F80DD5"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084C8" w14:textId="77777777" w:rsidR="00B83E13" w:rsidRDefault="00B83E13" w:rsidP="00141AA4">
    <w:pPr>
      <w:pStyle w:val="Kopfzeile"/>
      <w:spacing w:after="2060"/>
    </w:pPr>
    <w:r>
      <w:rPr>
        <w:noProof/>
      </w:rPr>
      <mc:AlternateContent>
        <mc:Choice Requires="wpg">
          <w:drawing>
            <wp:anchor distT="0" distB="0" distL="114300" distR="114300" simplePos="0" relativeHeight="251681792" behindDoc="0" locked="1" layoutInCell="1" allowOverlap="1" wp14:anchorId="47C2C742" wp14:editId="166317E1">
              <wp:simplePos x="0" y="0"/>
              <wp:positionH relativeFrom="margin">
                <wp:align>left</wp:align>
              </wp:positionH>
              <wp:positionV relativeFrom="page">
                <wp:align>top</wp:align>
              </wp:positionV>
              <wp:extent cx="4316400" cy="1198800"/>
              <wp:effectExtent l="0" t="0" r="8255" b="1905"/>
              <wp:wrapNone/>
              <wp:docPr id="116" name="Gruppieren 116"/>
              <wp:cNvGraphicFramePr/>
              <a:graphic xmlns:a="http://schemas.openxmlformats.org/drawingml/2006/main">
                <a:graphicData uri="http://schemas.microsoft.com/office/word/2010/wordprocessingGroup">
                  <wpg:wgp>
                    <wpg:cNvGrpSpPr/>
                    <wpg:grpSpPr>
                      <a:xfrm>
                        <a:off x="0" y="0"/>
                        <a:ext cx="4316400" cy="1198800"/>
                        <a:chOff x="0" y="0"/>
                        <a:chExt cx="4316095" cy="1198245"/>
                      </a:xfrm>
                    </wpg:grpSpPr>
                    <wps:wsp>
                      <wps:cNvPr id="117" name="Rechteck 117"/>
                      <wps:cNvSpPr/>
                      <wps:spPr>
                        <a:xfrm>
                          <a:off x="0" y="0"/>
                          <a:ext cx="359279" cy="359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320040"/>
                          <a:ext cx="1162685" cy="869950"/>
                        </a:xfrm>
                        <a:prstGeom prst="rect">
                          <a:avLst/>
                        </a:prstGeom>
                      </pic:spPr>
                    </pic:pic>
                    <pic:pic xmlns:pic="http://schemas.openxmlformats.org/drawingml/2006/picture">
                      <pic:nvPicPr>
                        <pic:cNvPr id="119" name="Grafik 11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67790" y="842010"/>
                          <a:ext cx="2948305" cy="35623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group w14:anchorId="4462F145" id="Gruppieren 116" o:spid="_x0000_s1026" style="position:absolute;margin-left:0;margin-top:0;width:339.85pt;height:94.4pt;z-index:251681792;mso-position-horizontal:left;mso-position-horizontal-relative:margin;mso-position-vertical:top;mso-position-vertical-relative:page;mso-width-relative:margin;mso-height-relative:margin" coordsize="43160,11982" o:gfxdata="UEsDBBQABgAIAAAAIQCm5lH7DAEAABUCAAATAAAAW0NvbnRlbnRfVHlwZXNdLnhtbJSRTU7DMBBG 90jcwfIWJQ5dIITidEHKEhAqB7DsSWIR/8hjQnp77LSVoKJIXdoz75s3dr2ezUgmCKid5fS2rCgB K53Stuf0fftU3FOCUVglRmeB0x0gXTfXV/V25wFJoi1yOsToHxhDOYARWDoPNlU6F4yI6Rh65oX8 ED2wVVXdMelsBBuLmDNoU7fQic8xks2crvcmYDpKHvd9eRSn2mR+LnKF/ckEGPEEEt6PWoqYtmOT VSdmxcGqTOTSg4P2eJPUz0zIld9WPwccuJf0nEErIK8ixGdhkjtTARmsXOtk+X9GljRYuK7TEso2 4Gahjk7nspX7sgGmS8PbhL3BdExny6c23wA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H0SX6rB4QAAyNUBABQAAABkcnMvbWVkaWEvaW1hZ2UyLmVtZuyceXxU VdL3u9Ppc9OdkAQExAcHDBpAYGSRRRQHENI3jTKiMEYZ8REJyojmgQFGIkpkiRBAwhZk1WggjET2 SFAWAaOAgGgEDLLJIouiRmVAUOStb11uiCzOvM8f719vPp/y12er+lWdOnVPL+L1eDxPiZy/8Hdz pMfzgrTPSRuZUdnjqRnh8dyQ1Dnk8Xg9G3d4PekyR7p+89fzGo+nT02Pp0R6b/b+Zshzd3Ofp9bo SI8o8DQSuUFE1DX0tvN6rpfX8SIR8Wt3C3geFMUIc2d19HgmiDC3SbsInSem5e+FtnXaRXpi9LXH 06Cdx3OTvK6h7RfaXugWuPi6WTuP17VVPn5Dpmj3dPhP1ie2c3g69j2e2u185fZrtQuUv05oZ5W/ rqi3fsvVrV27F17LqlV3RbXz+OZ08HimiRCDYZY7y+MZkv6aTQtse3ZTCEw7clTx3uMR9sfTXrW/ SIi1E1fMtn+69g92+mcz7TFd6ts3Vp9m52xubG/tNsV+LdTKfmbyBHvBuj/Z//h+jH1rxl127Saj RF/YrjV+mGLr0mcUD5T0Udw3vodis5gH7LfbhOzMrD8r7jK26mk0sq1dL/IO+wXvbaq/Qbvmau/5 1Y3suNhGdr1f6tuRk2+yP7k9UXmBJ2ZVs4ekJ9hDd9xgf3TqOuVZZ2AVXVe7iWXXzLrVPtL9fAi+ zbscUByR9J7i86vfVBzcYmqIecI/hH/Nu/QM4e+IpA4h9Iqd0N+7XyfjVoi4vPSXsiTitLtTSdKL e06FGrQrTHqgrDQkepLqRa5UJL603ThvzzehOgMn2RUR/+4e9Imsb25PTPlV8fH9ldV/4i721R/i hP/ED2w15SnFCdOHaDwG3pup8WAfWL9l6XjVhz30X2p3cIvqysNF/Lw1Y30IZD74WN8vFJ/t+V1o d6f7Q/AjLsJf/O8X6p4alLhmaDyIG3aJI/sheaNIfInbzvUrFRtv/FDxQMkxnc++oId9Qj/7Rh7C Cz4uPzDPM0H0Vw+5ePOaybofIPsBsg9Ou9+FdvMk5st4xy8SxsO74x86jNPcfzlztOL2/BcV7z0+ XMfHBYfp/IkpQ0Vf86ToGc/Sr4h+p12WxDj5wHx4sZ48QZ+sC6EfxB6IfcZd/qzj3LlIP21w9NZd qtdF+mtmLdNxFyU+2gY5T2DjjZ3sUz2KJd53yLn6ALv2czU36rmRcy7zE+yIXZv1nIyeug3edqVu n0q+xNofN9uhKHks5zlo71mwR/dF8kAxsdNBxQLriI43ff94OcKTfvBY/cOcC/JH8dVx+xSv2/a5 jk+u/Jki9jiPkm+K8CEv4Ne69HQIvuQH/Del+dQfeOEfeYK/nHcQu8TFReK18lStZOqXi+0L6yR/ dGo65yWZ+rWhf91kzgnI/JITfyxH8oR+F4kP6+CBHvihF74tWtdMxu6iIdcm4/fNa65RzPPEK/6h Q4yOnxkYSMbfAUV+0Vsm+RKRjH/jgt5k8v+jwb+oX8krf5Lz8wdb6opN3fPU/lHrAUidBNlvcEzl 3oqHqg/U+dRd1st5VH0JJeMkv7zJnH/sUb+xTz2HD/GBn5N38cl1u+fZ8AfxB8S/ivFkPvpclPOr cWw51UrGntSH5A/js+wqGyOTqUvYhdc3Z7wSt2eUD/ULXlJPFPGHNvkL8hxgPs8B1hMH9FHv0U98 sEf+OvZjlQ/5cVflOI2nvyxe92vsgqqK+MP+ST3S8an1r09m/kNWLeEfy/ND9e0vTlD9r+fdqPZ6 D09U++QDfOr3rKf8QPiC8AfxB8Q/5uMv6/EffcQD/cQHe8TLsT/ehg9xhR/5CV8Q/iD+gPgHuvH/ JLu97o+LNf6epm2Q57M8j8uR5xHzXGRfd096Ab9DLko9Ij6hNsOHkadJIHXPafdLYlzqShLzqasN aoL9Ov4YykjmWdekz/OKT2cNUZR6qePz56fr/OSVg3X90c3P0J8Eot9plyUxjn3mw4v11E30UUfR D2IPxD7jLn/W4ZeL9Lt+ck7pd5H+VV3H6riLd1XO1jbIufzV93I5so5+F3n+0eZ5+cPobOXRbfAE 5e8vm4C/SY/vn0gdSBocmqz4eYspimMXOHhHYo7Om111quKfxzl4wW4IJL4nZuVoPFlPnDd+NEkR O7Thwbwm818Ck+S5o3bwi/iA0q8I/wFFmeoHiJ+Mu0hczuXPT+Ye6GJc7JtaL+oMWqD1Y0TqQq0n X3ZdRD7ZoQ6LNX9Pv7NY68GD85dongfqLNW8BzkHrAPRwzlYm/mmnoOFtQo0T2cVvaH5vat0nuKG /vmKhcG5il1rzlFsX/i62ttf/JquG7ojV+1ef+RVOddjpO6/Iv6MsoMZr8i5HyHn7BWptxlyT5qd TL0EuZeCnNt3pi8tR+5btGVfbXhLntn4Q/35Z7Ml8hy5Tu6Xi7RuNN+zUOsK/lDXiRN1vnPj+Rrf MV3+yT6E8AOMnDxHEf7sA7yZ/1Taq7re4Xk+ZOfO0v04snim+FnFHrluhtalT8MztB79vft0rUcg zwWQOgTi140l09VP5hNv1hNv9PHcw2/qDfZ4LmCf5wJ82Hf4kQfw5TkAf5B9Ab9u+4aOV8wP6jH+ g8SD+wb7vX1oE5s4wRO74BvZs5U/9hlnn7jfs2/Ud/YRPfDB/8adX9N4T2jzutbt7xvmaXzIB+p6 7+FzFeFJm7iD7AN13uU1bP4O5e2i3EfU3395StV/uf9oPP6W8rnmmdxbNL8+DO3WvGrYco/mFUhc QfIJ5H4+ZM3uZPKH9TzH8geXqn+Hpu/U/Fmz+VP1r+68j9SfXhu3qB/39dysfL/r/6HeL8YP36T3 i73BTZovoNTJEMg9W+5H5HOIddzLl3bZonVoUOOPtC7eFvux4oxzDso9S9tvppboPLn3KcKH+/0N K7erHrmXaZ1oVmen6oe35EuIOHGvBz+5fW6oY9Znydzr8RckPvSD8MN/+K3Yv0v1Wn12qX3iQV1n PXUe/dRH7PIcgA/16+cTnyjiB23iBVZtt1VR7onYSSJerCNe6Gk0eaPq/a9GG4h36MnCD9RPuQ+z LpTS+X32TxF/aBNXkHMY9f77wvt8iPXcC9DHeccO5x/73Ed67CnR/SVu1AnixX2A+HAOySfyAX85 jyD3AZA6xDj5A3IvIB6cT+JB/UIf9wPylPOKHZ7nxIdzi33uAcQJZJ9B4gV+VmubIvnAfHiznjwB yRv04hf2yCfsE0f44Dd1E4Sv3MM1z+X+XY70z9tRrPOJH3qIH3qJOzw2523Q80TeUl+wx72T/aPO wIs6A1/qCn6A5Cn4Px22/+a8Lp76o65z8b1zJ1XfTd/8S/W37HZa7U3r8JPaP9PsjPr71zpnld+q yj+z//bTWT9r/Gt5f9F9Obr5tCLr8XtH6imNR5UXT6o/ct/WON7Z7nvVu+n4t4pFw79RnFvzhOKk wq90nrw/0nW1Hzmm+7g67ajqizl9ROMl75fU/tnsL9VuuMaXem8EeR6B5BFIXoHUE+ZzD2U9eYg+ 8hL91E3sUTcd+7E2fKh/8OP5Dl/qIvxB/AHxj3H8pd7iP3lPPNBPfHgOEi+Q+FGviSd1nvhil3hz bog/elnPeWJ/eD6yX5wz9o/n3yuNf9D6trtLmSK8eE6a6G8UOzT6Wue90Pm4rpPPB1QP/qOXuMC7 1ZJDynvnuoMaB3m/qvEp7n5A4wXy3AGJK8j7J5D6zXzOI+vJD/Rx/tDP+cEez0nsk8fwIY/hR/7C l3yFP4g/IP4x7uarvJ8J066I8KHNPtdL9IXZ5/OP+sLEuXSWL0ycF5f6ZF2CPbpqZJh9aT0uMsw+ feXzh4n3zCH+MPt894/+MPH45UkTJv6ZtSzFo5WiFJPPRem8MwMDun54/WCYvJH3UWHyCcQ+CE95 n1GOfK5Am+d1khUTJi+e3hytfKZkRyuPVV2j1X70nmCY/UEP+z7/RCDMvie0DoTZ937rosLsM7zA R7pbivCmLe9TdZ6879N1+I0e4oJfxAu/QanrHVND3nKsGN8ji2sqfxflczVtW1kJqr/j/NqK/5N6 vfAeZa87WEPb8v5L0Xv2Gu3vNjhe2xOnxyrmBq9RPfL+TPG2xjU0jq6dViUNw9Q3F9dmNpLx2Xa4 9R/D5M/ZxX8Mk08F9W8Jc39+OPcW2Y9Jck+6Rfwab3/ZtXGYerw6u3GYegySn6wD0cP49HWNwuSp fC4Ypq6/2L1hmLp7Lr+B4qyimxWviXTwsXH1tb2rtJ7ak/eruu6Z43XVrrxvlfwYY1c/m6h+/2lN osR7BO9jZT8z7JdCiWHOS2EwMcxzDaReyeemimlWkzD3H9o8F+HdQPIYf8iXmBqNNV9GpOJnLJ+7 6H7iD/tLnMgT4kae7DzYQPMBP8iL2zfWV4Q/4/Bm/rct6up6h+f50J6PbtI8bJhyk+b5kP036v7I +3DN8w+fuDFMHf2+4Y1h6gLIOQTxi3H8ZD7xZj3xRh/7g9/sF/bYR+yzr10S6+m+w488hC91AP5g Yt8GiuwT4xXzg/qJ/yDx4Lyz35w34gRP7ILsA/yxzzj7RJ1g3zjP7CN6iA91gn0m3vCiTsjn2xof +HGevm57syI8aRN3EH7Md3mZRi3QG3Jx3xMt0BMqymtB/JNA7mNOu18S47L/ScyX8Y63lDUX7Nfx L4XNw7xvndPGwZPFt2pbPofX8Q6dwbKOfSvfqusn7WhGfxKIfqddlsQ49pkPL9ZLnoXQJ3ZD6Aex B2KfcZc/69gHF+mnDZJf9LtI/+7+t+m4i4dP3aVtkHy4d+PtitEr79L4gaxftuC2cqQ+T0ttp/FH D+fV1XdHZGfZ1xW2i3Xn/VnbIPdd+l1k3t9Suqt9F2+f96i2Z03tqXgu8zHNx1Gte2n9if+ml+bp 9NxUzds63Xqr/U8399Y6MKLD43r+H854XPiNspuvfFzzP+b042HuryDnA+R+C3JumMe5Zx35iR6e IwXW45qnZ7N7E38bezxn+u9J1Xxdm5qqdeFYfQdbLeklvBNs2jzn4En+hmv01nihh+cKfDn3IN/n gHzfwLjEJ4Qd4S/3A+b1DKGHz2ku2Alhh7whLuQtcZL6kjSwpKfwLEz6ulZPjfOYxo8qEl/i7sa5 YcuHdZ8rIv5dc+hR9TOx02OK6OecEnfqITyIE/4TP5DPC0G+z2Gces986jDrqTfoI7/QD1a0yzmn 7SJ+whtkPljcvaci/vF+D33EBb95X7Rz3WPUd40HcfvvQb3wV5H3ScSL+IK83wP5Pgc8IJ+DM599 QQ/57fCtIvcr4ljdduJ4kefzKU/RH3LxL5Of0v24ZdtTuh8g++C0+yUxLvFNYj51YW5NsF/Hk3l9 nbrRx8G+ZU9qe1Lhkzp+sA1Y1jHgfVLXg9QRp12oyP7TJh+YDy/WUyfQJ3ZDNUU/iD0Q+4y7/N8Z /KSeNxfpp16AnH/6XaR/3MZ+Ou7ivfP+rm1Q74OC3Adpc++qd+jv2JV7+gA9N6XdB8j8BDurZICe k56xAzXOVV4cqHX+vXMODhg0SOv3Td8M0n35pf4/FBfkOvhIjWd0vGW3iwhP+kHm8dzdkeogemjf s2SQjs9s7eBX6wbqecQ+5xI+5AX8+L4EvuQH/Hmu4A/PFfzjfIOcdxC7xMVF4vXqiRe0frnYJXWY zJ9uV1szTOvXN2eG6TkBmS/fx5UjeUK/izwHWQcP9MAPvfCVz4vVrnyurH7+V3SG4ts1hyrK5886 /tHg59TPpPeHkF+hVZWHqH+3PvKsxnf4kXT1qyQtXZ/HCacHa92Tz7e1HvTLGKx1EmS/Qd6PMM69 g/ncO1gv59FGH/c89HP+sce9A/vcO+DD/RJ++A9f7hvwB/EHxL+K8WQ++lycV/icxvFUm+fUHvq5 9+R0HqJ1CbvwOrzjWX0eyOfzWr/gxT0QxB+Q/GWc5wDzqYOsp/6jT86P8ue+gj3qhGM/VvmQHwf2 P6/xfHLyUN0v+dxf8bmzDvpSXtBx/GI++8j+Dq4/TPWxv+i/OXeY2mPfse/dM0z5kBfw23XtcOUL wh/EH8apz8zn+cd6/EcfdRr9xAd77I9jf7zGmbjCj+c7fEH4g/gD4h/oxn9hj0zdHxdPnxmjbZD7 fXznF8uR5xHzXGRf+3Z5Cb9DLqakvUR8QiB1DqSuOu1+F9rNk5hPncxoBvbrmH9qnNbRd0odPDjL wWDPcTou3y/o/KaJ40Rf86QkS/sV0e+0y5IYxz7z4cV66ib6ZF0I/SD2QOxr3b3gB+vwy0XGaYPU B/pdpF++P9dxF+X7EW2DPJfke5NyZB39LvL8o83z8vtKE5XH3oYTlf9bT0zE36TxeROpA0n3n3Ow bc1J2m7Y2kHfoEk677tJDu5e7OAFuyGQ+DLO/Zd1oHxPpLgp7OB1JRN0nnyfBCZl15qgdvCL+IDS rwj/idPHqx8gfjLuInEZuONlvQe6eFvjaVov4vtO0/pxPH+a1pN1B6eRT/aMWtPD5K98n6D14JHB 0zXPO02drnnfqnC6noMdxdMUz42epuPo5Rxgh3xdNORlze+vEhy8ff5UbfdMc1C+99J2cWmO2vNk 5Oi6+h1y1O69Vo6c6zF2r+NTxJ9R8n3oFDn/I+xXsqdwX7GX9p+i9fKDrlP0XgpybuX7j3LkvkVb 9tWGt+SZjR/UH/zjuYO/1A3857mAP9T1eypPEz0HQqOKXtb4ftb2ZX0O4AfPwaxmDpa+k6PjVXvm 6Hz4st7heT4EL/bDe3ay+FlFvmefrHXpztzJWo/uGz5Z61Hv1Mn6XACpQyD3bcZ5LjCf+lNtz2SN 97fXTtE4oZ/9Ij48F4gbzwX48DkE/MgD+PIcgD/IvoDsU8U8wW/qsYvEg/sG+837TeLEPZ/4u0h9 x1/Gn9k8Re8pxIH6Cx/0sa/4zz4Tb3hRt5ecytH4wI/4kx8gPEHiDrIPzHd5bSt9RXm7KN8baRuk LtLvIv491/11HXdxXzhP2yDxBnlugTwXPnwiT/NleWae+vN6HvMT5POAPM2bJ87lqT9tW89Rf64d NEf5lS2eo/7I95bK+6WQg39a4+C3LfJ1nnxfpevHbs7XOD1zPF/zAcQ+CG/53q0cuQ/SJs7fvDNP 89gze57yqZoxT3nU7zlP7XdJnKf3EvSQj68uyNf8/LxrvuZrRI18zWN4kc/pqQ5uPDFH2/L9n86T 79l03fh1eaqHeLAfxIl9BKlDxNVFeIdbL9D8q4jkaY+aCzRf+597UzFzv4Nv5r2p9UC+F1bc/oSD 8v2dtluVFOj8/55aoHViwOACrTcvdi/Q8wByPkDOG3ZdhBf9LlLnE/vO13oP0n9N5BvlyDr6XaTu 0OZ5D1LnKmfNVx7yPajyO148X8/fzoPz9X4q32trncUu5xDe4N2FBbqf+EWcjoUdxH/axKVi/D4a slTXuThpx1LV27fyMj3nHTovU7vWvGXku32yeJnGaYunUPZnvL2iVqHyntOmUOv3xO6FGqfGfZcp pjRepuPoxS/sUL8DdZaqX0kblyhO6eLgyqoOyvf92l8rY7Hak98B6LrhxxepXfmeXPJ8jHwOuEji OEo+B1wkeTPC/qnFIq3fMTUWaV0D9XMFQer384MLy5H6TZv6De8GUr/xg/qNf9Rv/CUP5Xdgmpf4 Q77jD/X7QI+luq9NjyzRvH4hzcFDpYu13aznYh1PsxbrfPiy3uF5PnTD2YWaB8lrFoqfVez/Gb5Q z+vLoYV6XgvqL9T6DVIPQeoJiF8g9Vu+D9d4s548Qh/7g37OBfGhfr+xYJHuK3zIF+JLPsCXes0+ gOwLyD4x7uZHftFSrbcuEg/qFvtN3SBO8CTuIH5Sv0HGP+m/SOsdcaB+s4/Ub/YV/7snLtZ4Ezfq cfTsxRof+FEXyA8QniBxB9kH5ru8urVerrxd3BQs0jZI/EDq8Vv1i/R98GuhIt3/l1KLlN+zw5mf YN+/pkjz4E97ipRn9RorlN93XR3ckL1C7S5bsEJ5jjvuYGri29ru0uFtHb854yJSD+7s+bbmBfOo j4MtB3M3r9A2epm3u7+DvpYrNH+wT97Bh/eV8ON9Jnx5Hwx/4oE/xAP/iCv+ks8geomLi+zvHUfe 0fi4OGvHSm2DxAskXiDPj6wfV2q8BlVepfHq2XiVxqt131VqJzFrldr9tXiVxmunZ7XyWdRmtcZl wNTVyvOeEgd/Ca/R9oJ1a3Re5rk1ur5TyruaJy0HvavnAcQ+CO9pqWvLkecXbfIM5By/W3+t8vk0 uFZ5HD3xrtqPXfKuxgs9nMdHWr+rcZ2+f43GZV3eGt0HeLE/t5WtVhw12MH1tVbrPPxjPzp3XqV6 iAfxJ07UDZA4E1cX4S3fY2uddVF+FyA8p9s/PrFB6558vy3rx/M9t/on35eXI3rodxE7rMMuesgH 9JIf8vsEnSffnyt/+T5dUb5fV5Tv3XW8aWSx+jFs3Hvqx6pm72l8Dp9ar/GqPXu97ofdc73ux187 rNf9GG6t1/MNct5B8gXkcweQ+sR8np+sr91klI0+ngfopz5hj/qEfe6X8OFzB/gRL/hSj+AP4g+I fxXjyXz0uYge4vjQxvfU3tPz39P6OCXtPedzB7ELr4+rvqfvw+HD+3KQ5wWIPyD5D5J/zNfPHWQ9 7/vRR76hn7qGPeqaYz9W+XAe3ykq1nhO/rFY9wt/2Df8Ab/wfKDjc7t/oOfg+akfaB7dVfaB6rsl doPqN502qL39mRvUPvkAn6J1G5QfCF8Q/iD+gPjHfD53YD3+o4/PHdDP8wN77I9jf7wNH+IKPz5X gC8IfxB/QPwD3fjL70T0OVMR0ZNV+SPVN/vHrYpLdjhYOn2rrj8xxEHPIw7eEemg/K5J548dt0Xv A/K7E+UJwhvEH5D7FXZd5LzQ7yL3NPm9it7TQPrl9yrlyDr6XeR+QRs7IPG5M2Oz8rh59mblXW3l Zs3jiF2b9Tx/XnWL5vEHzbZoHF5Nc/CZ+Vs0b+894qD8XkXb+E8+Ew/QjduOvI/Z/5CL69Z9DK/Q wv0fc16TQD4fcdr9khhvIJ+fMF/GOx7PBPt1rNzpY/084KZGDt5Ttk3bj5Zs03H5vbzOnzl4m64H +ZzAaRcqYo829pkPL9ZL/ofQJ3ZD6AexB2KfcZf/wMJt6p+L9OMvyD7Q7yL98vsnjaOL8rsmrROB Q59pvLe2KQ2TV/I7KN2XoYWlwm+ULb+703y4K3aX1qHGjXZpXQI5FyB1i3HOD/M5z6znHKOP5yf6 yQPs8ZzFPs8N+FD/txXtVL612u3Uuiq/r1KU358pyu+sdPyvPbfr/PnHP9X1R7I/VX0JLT9V/eGz JWqv/5oStT9teInykd8tKb+1oRLlC8IfpM4yTp1lPvnPevxHH3mKfuKDPeos9qmz8KHOwo84w5e6 Cn8Qf0D8q7gPzEefi+ihzo5I3K720M85KVnwqdYV7MLrbP9Pte7I7wS1DsGLugTiD0jdYpw6y3z2 hfXsC/qos+hnf7BHnXXsxyof6uxPp7ZrPFd32aF1FX+or/L7N8VTQ3bqOH4xn33kOfpU589UH/uL /uvf/0ztse/Yl9/VKZ8DtUqVH3kBXxD+IP4wTp1lPnWW9fiPPuos+okP9tgfx/54jTNxhR91FL4g /EH8AX8S/0A3/vJ7Ut0fF+X3k9oG4QXC84k9u5V317O7OZc2yPf78jtTmZ9g1+i2R+9LZdl7NA83 bt6jcXnN2qtxSu+wV+N2X8ZejWP1XQ5u6LJP22Pn79N5XSL36/qqj+zXOHqf26/xA9lXkHyS/5+n HLm/0eb+9o/OX2jcxzT+Qvm8UvkL5bHkx/1qf1fRfj036OEc1m+3X89V6pF9es7k/w/Scwcv7m8R p/cqwps2/lBf5P9H0nX4jR7iQZ4QL/IBZB5xdRHeybOPiF+zy/FM1aNa7+X3crovU+cflfXy/18I Mv/09GPliB76XcQO67CLHu5v6Of+NqLDEZ336eYvlXfLlg5mrjms7bWph3U8/ptD6sfdkw+pH6Na H9L4rN9/UOP1Vd5B3Y/KfQ7qfsjv0nQ/Osce1HzuWXZA6wpIvoDUFcapK8wnf1lfW+oK+shb9JOv 2KOuYJ+6Ah/iAz/8hy91BP4g/oD4VzGezEefi78ED2scb9x2SO2hn3MzIOWQniPswmtGzUN6zhae O6jnDl6cQxB/QPKfcfKP+dQV1nOu0UddQT/nHnvUFcd+rPKhTkzPPazx7HH2sO5XnW5fKh5Z4KD8 nk/H+/U8oueAfWR/b9h1RPWxv+j/pMtRtce+Y/+NcUeVD3kBv+EbjypfEP4g/jBOXWE+dYX1+I8+ 6gr6iQ/22B/H/ngbPsQVftQN+ILwB/EHxD/QjX9GyVe6Py5+se5rbYPcJ+h3kX30eL2+//jPO0ym /2b+ZR2OLum+itIRaLhcj8y+dIXOop+/q2gr7xa15a//sxcOEdfIldZUoHophYvGGKno7cWRcpVX 6Cofq/DCceGSyZf7dcmEiwquOuBM+b8brmj336z8j9S7NImp+/oiXnGDncASX/fv/2mcXXYwvpCw F3hozmsKu3P+PV6e8arl8oUVffztaAUivx34/ydHD/8leXX1cEn0ZCcviaF2sicV+y9sOFCx2+cT 5eUdF1/9Xlf5WIUXjpZL1ivvCpN4eckUoX+V7LmMqK6+UKDUm0s0X9as6Nllg1fsgHDFATXj/Kdi 92+DdtmILLh66v929sXW/47sb9g6ysT6Ra3uK5eR+uJ2Xg3/l1S8w0R71XaeF+I9Hs+Ff/vjfIK8 jhJ5TIR/g4R/7uSmCyL/5sid8vLC38XX8k+aeOqJ1BBhfsW/RGm4euSfUSl/fYe8xo78syr6b5+w drnl8TwkiD33z/23W7BRQ2YsFHlQXhe7EwTdOQ20f7n1uWex9bWnwPJ651qVvTOs673ZVj3vSKuZ d4B1m7eP1cGbImKLNBW5QaSa9SdvUOS8aeY9af7oPWbqeQ+Z672l5lpviYnxbjVekVOeDcZ4V5nK 3iUylmvqeHNkXobI30QeFLGlr42MNZI5CTK3uvnZEzRfe/zmc895/zbPWf/bnpP+PJHf9/OkH18J dsUYdZJ21oUY1ZfX7p/rv086OsmMTp5DZpkIcbrHnSTozmM/tst4meeY+HVGuAatayUO13pbitxj xXh7SewGWGWeodZ20bdMpKWsiRdxOVyJW5Fx9u/q3IpMJ0+C+acI3FJF3D+XWxXpWCbja0Q2eeqa 7Z5G5gtPU/Olp5XEsY1wtmUfOos8KLHtJZImkin9OTInV+YvMcWeIrFRZCpyhtulnNdLssZLvzvP bcPtOZeYoMuthrze6g2arV6/yFn/Vu93Isf9672H/au9+/xF3lL/myLzRGZKe6r0T5DxsTJvrMwf K+smyPqp3ngzU3JjnremeVOkSGS1tNdL/6UcpwpH91w0uQInv/RN9S631quki27k8txpKAfI1XO1 /WkYsdxKUammZ4w4uH9uDOKkIyUi0uoR8a3pFXHI9IkoMWkRG8yAiFVmaESRyYooMNkiMyLyzdyI XLNY5C2RddLeIuLGeovwSZfYY+NqdtZFpJuVEQNFx0AzX+RVaU8RyY7IMCNFhkZkit0JYj9HeMwU PvmmR8QSkyJcOF9X8zNFdDRUuTxOxXKICuSMuTzdNhyvpm+3L9c64su2vvcNtbDbRMT9c+PGPn3v W279IRLZ5//ehxToOch1Jwu68xPk9RHfTLPbN8EU+zLNQl+6meYbaIaLPCXygLSTfBmmsW+Mqe3L Mdf4co3Pt8T8FLHe/BBRao5GHBM5L1LNOhrRUKS99UNEivVTRB/L50u3rvFlWbV9M6zGvrlWkq/A ekC4PeVbaQ0XmSayUNrF0n9pPj4g8aEGufFx28RnzxX8aCJ9d0tcbhebLXxpVgNfL7GbYl3ns4VD S5G6ItVEIkVOmut8x8SfUtPAt9W08K03t/uKzN0Spwd8+eZx8bG/xGS0yDSRPGkXSv+7Mr5N5u2Q +V/Iuq9l/fei55ToOyV6T4n+U2LnlNj7Xux+Lfa/EB47hM824fWu8CuUeOTJHk4TGS3SX+RxkQek /9IYTIy8eJZuu4LPEh7PRNnnGX5kpPVeJHLSP1Hl8pwLyDmoWIfcNjG9Wh2KNUFT1fhFzvqrmu/8 sea4P2AO+31mn/9Xf6n/R5FjIgf9+/x7/Yf9n/mP+0v834mcFfGbz/xBs9cfbw76q5tj/prmR5Ff RXymugmYy+vQXklgt340uYLP5Pde8TdgkHTRjVzu62jx1dVztdiNFh2FKrmmioWkm0LRWWha/e4z rdAkmHeE//sSmw8lNjvNef8Rke9FTov8In2W5TeVRKpYwfJaVEU2bJ84QLzbXcG3gPRFWKWip9R/ QORDkUKJ8xyJ+2TRO1psjjZNteY0ucJ6YjNa+IdUcmUucnlsfhYei0Xcs+W2f49XdFSBdX3UXKte 1AyrWVSOdWdUlnVX1FCrc1Sa1TWql0hK+bO7XpTUbtGPvqs9e6+XdZWj0i1P1EjrOyvb2iWySWSF yAKR2VaWNckaab1oDbWGWAOsflYfq6/Vw+pt3W91t9qLNBWpW27zIbFZ94LNFVeITT3peygqaD0U dcZ0jTpkOkdtNclRq0yrqALTKGqmuT5qjImOyjD/khzYbw00m0SWicyW9otWhvmHNcb0tnLMXyRP OllLTFtrvWltlZpbrGMi50WqWbcIp+bCrbWVYrW10qxOwr27+NHbmmH9w5orviwWv5Zby6yV4utK 8Xml9ZW0f5b+S89+tPjDXcLdI7dNTOtfwT/uZNdHbTD1ovaKP+fLc667xOS86GEd4v659Z/n7KPi Q29rr+lrlZh+4tcQq0h8XmLGWQXmZSvfvC4+L7BmmjUim0T2i/xL+qOjii67R5yWJObcubzd9u/Z jwoutq4JzrVqBeU5Ecy2mgdHWrcHB1hJwT4iKSLtRW6w2gaDMn7S1AjuNRHBreZAYH25n3PEbsEF P69Wy8YHcs3QwEwzIDDBPBHINI8FBoo8ImKbpwOtZKyRyQokmFcDNc1bImtF3hf5RPr2iBwI1DUn ZM4PgabmnMyPCN5looKdRbqaSsFe5VzaBj1yY3TiPcUNuKAb81ry+nZZc3vQNo2DrczNwUbmxmBN 8Ste9ARF73n/D4Gz/gOB7/ybRd4SmSMyRWRE4KR/gIw9ETjvfzgQNPcEqpuQcGsvnFoG2oh0FnlE JMPcEciR8QLzcGCV+LzVTAmUlnPcKfE6+W84ngicET8jraigPDcl/jWCTUVskfulnSLSy6oUTLMi ZK/OBdKt04Gh1onASOtAIMvaGci2NousFXlLZL7Iq9I/RcazRIbK3AGBAdbTgTTriUAv6+FAD5H7 rZRA+/Iz3VA4tr9wpq+Wuw1lTRNZ31J03SE6Q2LnvsAM67HAXNFfYI0ILBaby8X+SuGy0vpE5Ki0 T4tceuYeiv5tXXTb2G4n4v65+yj0PE9GF1iDoudamdEzrAnR2dbM6JFWfvQAa2l0H6soOsVaHW2X +zNW9NsX/HnTVSbo6rtJXmdG97CejU6zUqOHWt2i5U4gOuuIVBbxipQFs6wvg/J+KZhubZLYF8se vC17sUz2ZWGwpUhdkWoikSInzbLgMfN2sNQUy3nZFFxvtgeLzJfBAlMWzDfe6FxTOXqmqSNyp0g3 aadGLzHPRq8ymdFbzdjoQ+X5slq4H7qQLyuuwL2e9BVFl5il0RtMfnSRmRldYCaIzszoHDMoeox5 MjrDPBSdbpKjB5pmInVEYkROBaXeBjPMtuAY4ZljFgZzzezgEjNJuL4kvIcJ/2HB8yLVrGHBhiLt rZfE30lSG2ZLDBZKPN6WurFN6sf+YIF1KrjcioleKTFbaTUTSY5ebj0UfXl9bRpz8X5A3N0/dy/k bYOnacxyq2mM8x7las+xpjGRVsuYk6ZNzCHTPqbE2DEbzD0xq0xKzBLzWEyBSYvJN+kxuWZkzEwz RWS+yFrp2yLje2LWm4MxpSInf/d9xEHhEVsJ+fZ338/GVtproiptNb5Kq8w5sf2T2P0mJkf0jzGf xWSYD2LkfU6MvMcRmSEyUmSA9PWQsXtkThvh1lTWPSS+N3IDIujGJFJjss8fjEGIzeVnaEjsxbh2 u4IOGfYMiV1uzRLxx6WbXbHpZmxsH+s2wWtFiiv1sfpXkvccIgvF5x0i9WPlmSTzLz2vP8nDq+I9 xm3/3nkNxBdY18XPtRLjZ1hN4nOsO+KzrHbxQ62749Os++J7iVy8xyTG//t7zHWyLjY+3fo1bqT1 TVy2tVdkg8hykQKRGXFZVraMjYwbaqXHDbDS4vpYf4vrYfWKu9/qEdfeejCuqcjFe8wDYvPf3WMe jg9aD8SfMffFHzJ3x281ofhVpkV8gWkQP9NcFz/GBOIzzE8S24NxA80GkcUiM6Q9Mi7DDIwbY3rF 5Zj743KNHbfEtIlbb1rFlZqmccdMo7jzItWsRsKpqXBrFZdi/R/Wvjy+pqsLG3H3JlWC3CRyryQ3 uclNYtbSVilK7klK1Wt4o4bWXErTIp+KlhiibWKmoU3QUEkRUwwJkqIxpBNFS4OiRQ0vNbRaQwff 86zbg1Lx/fHl91u/xz5n772eNey1z3Db07xagjbAvRvs6FctQydWy9Zp1VbDrny9ulohbC3U30J+ Qvsajt8do8qw587rGLPNGEVCzD8zx3gdU8unRIX7HIE9t69juiHWD7qO6QUb+lU7ogZXw7MC2JVU rQA256np1fCcoBqeE8Dm1dUyVSGkBHIccg3HK/vcex2z3+ef90pmm7zvd31x2Mdb/eBjgWDv9rlo Oexz1rLf56Rlj89Ry+c+pZYtkHWQVWgvxfHFOL8A/Rag/wKMW4zxS3181CofP7XOx6a2QD6H7EF7 P47f7dul4Gje4zQEL/PP9CXvB5b6YA2JJGFuyr3rKKz67XlizUmA5jwo/eXCqudrew1Kqu5ePVX7 1chUfjWSVGR1SpY6BgmrPl2z3908K9csV+4a9j3WlYYQ88+cnzwr17ymG4pcsVSuSbl2zzwxvrd5 Os1JgOY8rNkxvnguC2Gctv9LHz67vYTzyrpa+1tztcuarR+3ZuhY63Td2ZqiX7SO0P2tg/TL1nj9 qtWANIKEQKw45o1zN9WLVtRr6xnVwXpCxVpLVQvrPtXYukvVg4RaS4BF6nFrnmpjzUKfdNXZmgwZ DOmGtoExzXGuLvo40NcPY7yVv9WilPWm5VffG5Yffa9YvoLQX/e384qFtt7t62Hw0YOe3Q7zTdXD fE+oYxD6qf2/+AnbY7nysM8fdrqs18HVW7eAH1pYm0Law2f94LsR8OFYXd6aqo9hzqYY4wMxOfwb twc9ux3mW6CG+TrUVxBy6w8x/8w418CBYzj/P8ivvhGqPHyprI1UFetj4Ivn4vCx3fos/NoN0g+S AJmEY+nok4X+eRhbAB23n92S8789u71g/WcdMNvkdr86cAXxvI54XrfesFy3XrRcsZ61XLCetJy1 HrUctZZaSiG7IJ+i/TGOF+B8AfoVoH8BxhVg/MdWH/UpcmOX1aZKIUchZ9G+gON3+7UYHB9UB4qt +fqCSJIqtlLuzZ14v9vzRJpOB5p+Z22O98vXKSJlP7tN8auIfhdUqt8JNd1vn3rXr0R94Feksv0K 1Gq/XFUI2emXo/b6ZalvIcchP6H9M8TMo5/B50HPbn/ywz7nl6i+g+yFfIH2Vsh6v2ToSYa+SdA7 A/rTwSMTfHJUil8epOxntymYI17kXj+d8//ns1uzzZy4n9/KB2TpGgHTde2Asp/d1g7I13EiRy21 AyhlP7utEZCpygfMUOf8J6lD/rh+8k9USyGzIBPQHuqfrHr4p6l2/umqmX+WauCfp5z+xaqWf6mq 6X9GVfW/CbHqqv51dE3/1rqWf7x2+g/SDfyTdDP/VN3OP0P38M/WQ/1z9QT/fD3Lv1AvhWyHHEL7 HI7fnY8T4J87n92abfrnO4j5Z+ZVQxwY5j9WD4TOHv4JuqN/P+jFfb+/oVv5NwWPCIgVUhHtKyoG vNuBf0f/XbCtWA30R83wz4W9OWoqbFzgn6lWQrZAvkL7EI6Dp/oN/coHFKsqAbtUjQC8cws4o2oH XFGhARV1aIAVEoH44N1UgIFYxesqAXg/FZCgfwOvc+B3CP74yn+63gJZCVkAmQqZgON3++DjgNtr 6XHTYKBpM7bDch8jzjtrUVL02QDKFcvHIvfmXJPAf9Yhs02f3q8OPRnorZ4MtEBuWJ4MvAg5a2kS eNLSMPCoxRlYagmG+EIqo+2F43/VOmu5Vusi5AbEov6q5a28An1U5UA/5RtoU8EQJ6Qh2k1w/G6b vcDxQXXIKzBfNxRJwtyUe21dd8c89/PdOoz7XiRLPWGjJKnvMd/3gWU/u/0+0KFOgf85+OYqfFPB dtNSAxIAqQ2JtFlUfcgjkCdst5/dPmF78LPb+rZSzFFqeRhyGX49DL9+Dr9vCrxpWQed6wLLfna7 DvyHi+B9QyDlXt+47P+85zHbzINWEPPPzLPKOPCYPVc/bc/Wz9ozdDd7uu5nT9Wv2sfqRHuCHm3v p5Ptt+95OmP+Bz27jcW4x+xJ2mVP0X726doCuWibrk9CvoF8ZkvVG2wpeoVtrF5kG6Hn2QbpmbZe eoqtk37L1lqPtzWC3L7nmQSdD7rnmWT31pPs11Wy/YQabd+lXrUXqX521EZ7poq1p6nG9mTlsCep h+yJ6qItUR2EbENOrLUlq3m2NDXFlq7GI09es+WpAbZi1dtWqrrbzqiutpsQq+4KTt3BrbctXg+x JeiR4D4edsy0ZcCGbL3Wtlpvs+Xrg7ZC2FoImwthez58cO89T2PYc+c9j9lmjCLNAAHNGHFfjbWX qM72I7Dn9j3PW8i5B93zvAUbptiOqLm2fbCzWC2yFagVsHGDLRf256jdsPmgLVOdhFyEPAR/Oew5 8Ne99zzDaz94/Q6vna8Xi1yxDK9NuTdHA/CA06wD97M3IChftxUp+/lK26CK6HdFPRN0QnUM2qe6 BpWo3kFFamBQnhoWlKveDMpRbwdlqblBmWoRZCPkKxw7hPP/CypWl4JKIWU/X7kEHvZgStnPV+zB R5R/8C5VPbhIVQnOVSo4S/0elI7509SPQcnqm6Ak9VlQIjgkqiWQWZDxODYE53qgT0dwawvOvK6/ n1/aon+AyL1+DQzxrP2y7gsCQ1brwJBUuf9pDz3mn5lrVXDAivPVIN6Qm8HT9XXIFcgJSGlwqt4V nKI/DU7SxcEJkHh51xxrTgQ05+J9YTF8EBhCwTVlMMWh5ogkqc5od8b5OSK9ynzXPwe65kBnJnQv BI+c4Ay9PDhLFwTngsNqcFqtv0aMTkAuQG5CqoXkw9Z7119NvNS+87mQ2e4Gvq0g5p9pB2uk05Gr GziydTNHhm7nSNcdHam6h2Os7uNI0AMd/fRQx+0a2RLzP6hGPopxTgfefztStJdjuv45ZLr+DrIX shWyHr5fFpKiM0LG6ndDRujUkEF6bEgvPSqkkx4R0hrSCHK7Rg6DzgfVyGEObz3McV0NdZxQAx24 NnIUqY6OXBXjyFSPOtKU05GsqjqS1LWQRPUDZCdkNeL2QUiySg1JU6NC0tUriGXfEPy2IaRYtQ8p VUbIGchNiFUb4GSAW6eQeB0fkqD7gvsrsGNsSIaeHpKtP0As1iMmO0MKYWshbC6E7fnwwb0xCoI9 d9ZIs80Y3W9tPOooUS0dR2DP7Ro5IuTBNXIUbBgVckSlhOyDncXq3ZAClQEbs0NyYX+OKoTNO0My 1V7Id5BrkKqOHBXkuLdGbgfvB9W27bD5nEjZ90jnHBX1JccF9Rvi9btjnyofWqKqhBapGqEFqnZo roqEPBKaox4PzVJtIB0gXdB+EWLeI70Y+uB7pOdDkzA2UeHH9uopyCNo14OEhiZDTzL0TYLeGdCf Dh6Z4JOjLjny1DnkT1m16hxyabvIvbVqIXg9yE8LQ/P1bpGy94DdoRXR74r6OvSEOhi6Tx2Fn87C TxdD89QN+MgSlqN8wrKUIyxT1YU8DemGY/3C8tSIMDwHDCuFlL0HJIXl62yRsveA7LAjKjtsl8oI K1LpYfgNEvSmhKVj/jSVEJaseoUlqU5hieCQqBpBbBBvHLsBP58MTQP/TLUbnMvy627EZqHIvX7d gwdCd/5uyGyXtW5OObP0Zed0/Yez7HvPP5x41h5OSVJ/OCll33tedmaqU84Zao9zktqE/oudiWoq 5HVIH7T/40xWzZxpKtqZroKdWaqqM095OYvVX4jHL2FnIDchVv1LWB1Ia/1XWLz2cg7SVZ1JOtiZ qqOdGbqZM1v/x5mr+4Db685CPRWyGLIJ7T04fvc9SB/45857T7NN/3wHMf/M2t8QB/4Dv7ihs5Uz QTdx9oNe3AM7DXBoComAWCEVIVeU03kG9pSqJs5dqhVscTsLYGcu7M1Rw2HjGPhkKmQxZBXaW3D8 c5w/jH7fo/85jPsN4//APBXCr0Aq6grhVkgEpCliZOjfoP8ceHwPPofB63Pw2wJ/rEIMF0OmQsZA hkP64PjdPmgc8eDrhMYRq3XjiLKvE+rivAvigPhFTNc+kIcgN8JxvR+eqk+Gp+iD4UmQBEjZ1wkH w7NU4wgK3vkgvw6GO9QKEVwfoT0E51eIlH2dsAK6VkDnGujeAB6bwzP0tvAsvTs8V38Tvlofg/wP OfwrxBKRD9754J8PW+/dg3Lgpzt/D2W2mStvmokCNHMlAP/OjfBWeREWyA1LXsRFS27EWUtOxElL VsRRS3pEqWUGZBIkGe1EHE/A+QT0S0D/BIxLwPjECB+VHOGnJkXY1AxIOiQL7RwcvzuWo8HRrKMN /4UTn52Phn05IklqNPzL9t3zHHD9s26Y7bLWxXlXtv7TlaEfjkzVAZFJOixykK4fGa8fjcRvXCLr QKyQm+rRSPwGJrJUhUUWq4DIPPVwZJb605WuzrvS1AFXstrhSlKrXIlqNmQM5CW043G8Nc43RL9g V5bydeWpyi7UhohSdT0CtSECtSECtSGijr4egdoQEa8ruwZpXxdqgytVNwSv1uAX78rVL7ny9RhX oZ4NWQXZgfYBHL/bBy/BB3fWBrNdlg/iXWN1e+hs7UJtcPWD3ngd7TJ0uAu1wYXa4EJtcFVE+4qK dp2BPagNrl2wDddPrgLYmQt7URtg40RXJnyAd8CQTWjvwHHwVD+g33n0v4pxf2J8BfizUuQV+LEi fG+FROhKkU11hUgD8YjXV8HjPPj8AF4HwG8H/LHJhd9YQGZDJkKGQ17C8bt98Hbk7XzCP2/9mTnO e9G3I/EbJZGy9+W14LcRPDdHnoDsU59FlqivIovUIeTAj5H4jUFkjvoduaCiMpU/pB6kRVSO6hCV p16IKlb9o0ohZe/L/aPy9QyRsvflGVFH1OSoXWpSVJEaF5WrRkdlqVej0jF/mno+KlnFRiWpx6MS wSFR2SEKcikSvz2IxG8PItPAP1OtBeey9uW16P+2yL3ra330P9eX2WZu3c/PX0Rn6e+ip+vT0WXv y6ejcQ1dh5KkTkdTyt6Xv4vOVF9Ez1DroyepbPSfFo33/JBekPZoN41OVuHRacoana4qRmep64jH BcTjLOJxNOqMKo26CbHq0qg6+mhUa302Kl5fiBqkr0cl6YrRqdoanaHDo7N10+hc3R7cekUX6hGQ aZBstNfj+N151x7+uXPtmW365377cnP4pWF0EnQl6MDoftAbr6tFG9o7uil4RECskIpoX1HVos/A nlIVGL0LthWrhtEFqjn81D46R8XDxkHwyShIKiQD7WU4Dp5qK/p9gf4HMO47jP8B85zGfOcx73nM fx56TkPfD9D7HfQfAI8vwGcreK0Hv2XwRwZimAoZBRkEiYe0x/G7ffBmndtrryHsNv/Mtcda/ibi vETkqOXNOpTbudYc5ytBnoIEQMpDekEKK+C/mAHWhFSB8Hj43/8GjMMlUTkK/tla4K5/Y7h8K7jj y+XKtYXwW8HRrTxjqAfjWgrc9e//lz4RrbDHYlxFGQted7X//3wDuK18A3jc4HLlEiH8BnA+H07g 79kRo43A0xnGnTji85kxmyf3NExc3m+88XrzizFsc4yJHOc1S7lN7DIuzb06tvc/5ltkOWl4Pz3X MHFS8jnj93mzjUuBl41zV6cbx7+9YmCcIOfZ/2P5WBOnDvjazfMmdhnnLePiQm+6Oc+5NmfdnHf5 qkPux14+aiTYvnQfqr7f6LB3u/u3ubsEawbtFFwyYauc315po/R//pW1xpfXf3Bf3LvC8J52yZ3S dInxaFMvY1bSYqNfeFUjqyjLmOVby1h5c56xd4nLaOLINMq919goevp9o2Xd1oJjtj4nWNTlBTn/ +5mh0j8a/403xz/adKLM9+WKdwzO3y8c31iCPvjPoH76hXxm+b5vkN+ijfMM8iWSP5H2EGkf/WL6 kf0Pd5oi44gtTm8SP7aLLjCoj/MXVZpkvLR6lcH4US95jfwlF/a+Zvzpu8w4vGCA8Fq+qrsg7SHP Dnvbyvng409I/0s/15fx9APnW7TRLvNPxA8AqI/+8uj3Fj5tDysjo+V2g3GqePgzwVdHfiVIe3g8 ZsUhQdrF/rSL8Z1dfFrmY3w5P/JO9DFfqH/w9Z8N8mFekF+P/N+EL5H8ibSH52kf+9Nejqf9nI/+ 4Pz0D/XRXx79aeJn+pP8GC/yZZ6SP5H2EGkfz5txuLi3XizjeCdyHrbZb+QvdQSfqOjBP32jpZ3S NFLQMFyCs5KcgrUyQwWzikJiuT767wqOJU/X0aBY5hXxiTFv/N32Ej3MX+rjeuF5Exu83cLdpr9/ rIk8nlCvipwnchzPmxgXmvx3e6IxrnOA6CXSnqKna8XS/uuNAmO5jof72GMnvpqOvLfHMp+pl34g b+Yr7WD+0i7iQ90iBLeGRwnSL+xn+s2//H9lvIlf7u4m84+f10P03hjdS/xB5LijV/rfQtrF4yYy H9hmPqCexTIfOA/zgUj/Vdr8fCzzgXqYD50v/VfspX76vc8jnSUOZ7r8R/S/OvI5wd/mPitY8XCc 4HMPG9Ivo2VbGX9yWGuJ05IJrWKZd0TqJ5Lf9kpP3MJzbQajDjwRG/hIolH+2hPCp8XpZsJn9IEn hUf+juYyf4PFT8WyfnAe+t3R52nx14H6MeIH8qCfyYu4aUl7QfJmm/YQTf/2yB8p40xs2XCstIn0 H5H1jujToqnxRnBy7A/P1jF66nGxn3g5jRtjx2E+u9E0YTz4WFG/x4NnVaP6/gng7W102D4xlus7 bW2K5FfJokmCAwLfElxY+W3Bo9c8+OZr70h/Iv3E46zr7Ef0mvWWIOdhO7KOB88/mSL9V7WfKEj9 3BfIh3We/LhfvPfbOMT/kpv8WYdoD/nRPvIljvi8uiD10y8mMt9Q/8U/Jl5vlCFt7A8Sh+E+82Qd YN+Q9dH+9fkSr3MX5kv8UgcukHi6ji6Q+BK53ojMS/b78nof7iOSt5yPcaCeF0bGYj2+F8v6fCno 3VjWP+uGWRKXZv+ZGcv9ad7BGbGsj73/h2/Qol4SGSci9zMi7furzwyxl+No/+utZok/1jaYLTht zruCg/9MF2zTf64g9bM/7ae/emx6X+JOfswD8jeR+UD7mQ+0h+N83pkn89CuaPw/c+g3xmXu0gyJ E+dj3KiHfqdexpk8uK+TF7HTR7MFyZvnaQf70y7iJ8OnyzyTJk6TeU8/NE3ivsw+VfRWyZ4ieZdQ b4rYQaRfiPQTkf5jP+Y9x3MdhP0+TeJAPzMu9P9873hD/585sbwOOH54rsSP/uF6pz28LqB9jC/t ZT0gsu4Q2x5+S86z3sg41FnazzqbfX6O4OeT0gVpP48z/kTGi0ge3GcOfjpTkP5gvSZPzku/cP9g /KmP/mG9oz3kQWQ9bPTU5FvIfWbP+skyjv7gfPQH9cW+O1Xym/5lHeJ8rPvUw3VCHkTyYr0hXyLt INIuIv1FNNfTvnbrZZyJK9bky7zv1NogevqO2yh6P3h1k/A4/EKh8AroUCR2dWnxMeI60fh53cdi x8y6m8Xv5a9tFOR4rreImRvEfs5Pv1Af/Vf46xqZ92n/PEFc7whOjVsp59ccXy76vn0jV/yaOWWZ jH9h/lKZL3TlEvFnStMlEudTmz8SvYbxkeQDkfsRkflD5Homcj2zP9cvxzP/OB/XE+fneqI+rieP fm+DfLiuyI/1jHyJ5E+kPUTax/2d9nI87ed89MeaF0Kw72wUvfQX9dN/rBv0J9cD/cv1QX9TH/3P eTme9ZTxYZ3l/Fy/1Md1eO3kWlmftceukfVKXly/dT5ZKdix+wo5T3s4jnZyHtrPeekX8n7l+2zh 3fDyYuGD63TxT9e0D6XuFdT4UNYnkX4lcj3yPNcf+3PdcTzzg/Mx7pyfcac+7qvUz+sY8mE+kx/z k3yJ5E+kPUTaRzTzdcofJZK/dyL5sM04Ryd+KvXk03Ofip+J9DOuKzGP3fiw0+cSl2OtvxB77Y2+ FH93C9klfkivtlv8vvcvDy4fsEfa4W33Cd5c9rX0w3WrjF8/6oD4q/MlfHMY+URknhG5PnGdewtZ 59hmv4+aHBI+lTYflLi/7D4odfLL3aWiZ/qxbyU+nIf127/8AYlf84xvJO7kwbpMXoz3M0f2CJI3 27SH58ds/ELG0W7OQ39wX6C/uL8Qec+J6+1bSN6mf3FdL3Ey8YvxP0udyD7zi6xb3AfIOiVyXNPa 124h85PHTWSc2Ob6bNv7iqxXzsO6rYf9IvUE9xOyvqmH9XParMuSR50+vCR6rOsuSj4d3H5B9M/b /5Ng71PnBU/rc4IJUWelX+NmZ2R8/NenJC839jgleUrk/kEkv5IFx28hrxfZ5vXiAL8Twsdr2gnh g/sY4dFqzEmZ/82hP0pecx7W6V+fOS3+2pN3RvxQZeFZyV/yYh4XJ5wXJG+2aQ/R9O9rMTqO6+JO 5L6wsLKO4zrat0sJ4rmA4IBAD845apF2ySIPPn+xorQLX/dg7XIV47hPddjuFcd1OfYdrziuUyL3 JU/bS/SyHlA//cLjJvL+Ri0rH2cij2dt+FP8RuQ4njeR+4CnPVGQevH8IY72LHZUiOM+N6JXhTje 51TfXyGO/vvexyuO9YF66QfyZl6df7JiHP1Eu4hXB1oEaT/b9Av7mX47G1ZZ2iZ2+qimtIn0Y7nR DwlOGFIzjnWWSHvY30TaMcRaXezhcfI15xv4Y6DMZ2Lr9nZp435Mxu8dFyL49Xu2OF4PZJ/3k3av fb6C5jjfIXVlnInjg+qJ3cFz6okfNj9cX/xT55P6ov/GH/XFf+8lNpA4vrS6QRzXyWPnG8TxOkNF NoxjHZ4aV18Q930SZ85L/1MP/Z9TUEfsx/2yzIv7ZcEX5kcJXj4bKdh5eKT0W3/DJeNwHy3zjHrI JXoPzcY3QZFHze0R8GMy6n54HNfN/MXhcdwXiLzeJvI6bn+/hreQ19tss16SN+97aAf3S9rH/ZD2 cj/sOYn2XMXzpHpxrGO0h/tZTIO6caxzlVrViWPd+7JjtCDufwVx/y/n/Sa6pD/5cv8jT+5/uwfh m6qIc8PLTtiJbzgnOeF/fOOgvDOO+0b4zrA4XvcTeX1KZB0jcv8j0s5tLZyyjjie/uB89DfnZ77R P8zzpV9FSFzJh/lN/zJ/yZfIOBAZFyLjRDTzY83xusLTRPqDfBlvuW+En7A+xd9E2kn+RO47eD4g /qUfOI5xpJ8ZV9p/arNL/E2/0S+hKz1IflwnzA8ieRLpdyLjwP4mr2snH5G8NvG1bU2kTaT/iPQn kftiq5tNhH+1J5uK34+ObAq77cabF5qiLvA52GPC7+zCx1DHvI13aj0uPCNmPi56f/3Sg7PbPiHt RkUexP2+tD94tZn0J3J973mkmeQF+zF/+o7zIJ4TSJvz8nh818el/8YjjwlSP/OOfJhH5Md8JF/m E/nTH7SHeUv7yJdIPxOpn34xkXVr8BttxT8m6l/aSn4k5sRIvtQMckv+5KW7ZV3iOYSsx6A4Q/Ks aKsh63HKH4bUASLrAMcROQ/zEs8xpD/1sA78XtJG8nOabxuZt1P404J4viLovtFK8KC7lfRr9lVL GTcvvqXM89exp0Rv70FPyfwz6z4F+5ON4kstpA78vK6FrI+wpBZSB4isAz0ejxWMToyNYx1gm3WA vJnHtId14KcUQ/xGe+nP48/Tnqtu2kO/00+MB54LSbx6dWwj6552sB5Ym7YWJH/Gk7zZH895JH7k ybiRF/MXz4EkzwI6NJf1EVejueQjnhPJOlqW8aTkLZF5TGQd4HnWAfbnfno6tbn4g/OxDnB+1gHq Yx2gfu5zQ2a3lDiTH9c5+RLJn8i4EBkn4p35wfVK+4n0B9cz403/0U9c//S/iawD1M86wDjRv+TB cYwj85P+4XyMM/1NXvTL65s9SH7M77UrPEiebNPvRMaB/U1eeI7HefG+wIPp1TrwvJuIeMQQL/28 UhDXXX+368ewP9ptXT2fjeP1abcQD+J5m7TPDfXgs7+2k/aYje2k/8ox7TBf/ZhjraUtyPnZpj6e p372Jy+Ohx/cnA/j3JyfSH1E6ud5kz/Hcb2ayONsE7meedxEHv9vpU5y3sTdpzpLm8j8IfK+ZUFo F6mDr7zQhXoNIvefhw50QdzteE7eVergqNSuEh88X5T4rB/1X/E3nquK/y+/FC/4oq2bYKb384J4 Div9Rg7rLuNPOHtI3Nf07iH5QOT6I5J3nZa9biHrM9vMm55evYTP1JKeki947iv17eJzPUVPx9Ie sp44D9en79nust4+atJd/EIeXIfkxfVZP76bIHmzTXt43tjRVcbRbs5Df3Dd01+sp0T6mX41kbwT ogYLbxMPfzdY1tfoLi/Legv48mVZf5OSh0hd61I4ROrZL42HyjotThgq9WzmsqFSR3ufGir187Qe Ihg342X4caLBebmuqYd1tPzIQfDrNLzveEnmjf96oODGHh5st2SAtFc0HCD9qm3sL+MWWfrLPPs+ 6yd6H+3UT+afc6gv/JmM+5C+Ukev9e0r9YXI6yki62iD0FduIeso24wjebMO0A6uc9rH9U17ua7z 29Ceq27aQ//SHtbFD34aJP7v+9dLEo+Iah4MPDlA2ngfIOeHte4v/cmX+yB5so5GufpKnqWt6iN5 dv6xPpJnHbb2lnxOTuktdZTI/Z/IdUBkHSWyjtb+o7fUUY6nvzkf/c356Wf6h3XUa1o/iSv58HqK /mWdJF8i40BkXIiME9HMjyoLBwtPE+kP1kPGm/6jn1g/6W8i7WQdJXI9DPDrJ/6lHziOcaSfGVfW 0VZj+ou/6TfWxTeH4hvZQPJjvWR+EMmTSL8TGQf2M3l9uGeU1CsTh1dJ4nl369gkxiOGyDpHZB3l edSRGPZnHf3m3VFSJy3Pe3DgD69L+9PBHrxez4PRP4+U/nguL+OnjJZ2DJHzE6mP56mf/VlHOZ51 kvOxbnJ+IvURqZ/nTf4cx/VqIo+zTeR65nETebxC6zFy3kS8V5A2kflDZB19pkey1FEi9Bq15iZL 3uF9BOJuN9qEj5M6WqPPOInP8XnjJD55pePE3+N8x4v/n+voQbXMg4sdE+R49zcmSD+8/5Dx3/tM lLjjvYjkA5Hrj0jeeG9yC1lH2WbeVAxKET61y6VIvjQ5PlHqGt7niJ6x70yU9cR5uD6ph+szumCC +GVErwmyDsmLdfOnkvGC5M027WEdxfsjGUe7OQ/9wXVPf7GOEuln+tVE8m64ZqqsKxN3R02T9TZ/ wDSpY68snIbxaQaR/ZfOmH4LuV/zuInUw3HMa85DHpyX9sxqNlV4XimeIry7tvNgwdeTpV2r52Q5 37fCZOm/PS1N6s3DjdLEP0/9mirxeCczVeKx4cVUicfe1qni5woqVdYrkfWGyHwhst4QWW/Yn9fJ HM96w/lYbzg/6w318fkl9fO6jXxYb8iP9YR8ieRPpD1E2nenP9mf+4WJz4RMFj/O3gm7oG/5kjTZ B74bmib7D/WSV0RN2vua8OFzK/LiczQi7SEy/4nMP/Zn/nM8843zMf85P++nqI/1yaPfW/hwX8D7 CInTB5c92GLwFGnTHsZv218eTOo2VdYN3lNIHt38aarMh/c4Mn++MU304f2F6Gc+kE+XLdOEH5F8 ieRPpD1E2sf+tJfjaT/n4/MNzs/nHdRHf3n0pxnkQ7+SH+NFvnxeQ/5E2kOkfTxv+j/jk3SJj4l4 DyZxDY6fI3G+MGuO5P3m3XNk/FRvfJMWehIj54p+vD8TPnUmzBV+RPLlOCLnYT51tM2R/tTD8Sde Shcedaumy7x47yT4bXMPVirvQbyHk34ThsyWcXgfJfOc/GWW6MX7H5m/XsYsxCfZcL85S64XXnhh luQ13t/J9QKR1ws1suYK3vh4rtx3sc18IW/ud7SH1ws93XOlLuE9ksT5wGrac9VNe7h+6Seu3zUf psv69K2bLuuVdrD+4H2UIPmzDpE3+/+5n3x+cJMnrxemh5K/l7H11EzYWdW4vGymrN/KU2dK3Q59 Fd9oxn6L922yfonMFyLXL89z/bI/77s4nv7mfMwP2s14Ux+vF6if6zfz2dkSZ/LjOiVfIvkTYy55 kHFi+878IE/aT6Q/uO8z3vQf/cTrBPrfRPKnfq5Dxon+JQ+OYxx5vUD/cD7GmeuQvOgXxwkPkh/X 35buHiRPtul3IuPA/iavxb3fl7w28fvnMqRNpP+IXH9E7kufvpIh63PV5AzxO96nwm67MfDHDFnP eI8q/Gq3zBR+X7+XKfo+/CZT9ON9s2Dkyx4s+cGDY56cL/0eTZ8v4732zhe791VZIP4gMv+IrJN4 T38LyYtt+o1IPq22LhB/dVu0QOoO3veL3oWxCySfOA/z0752vuQb3o/Lvjan9nzJw2Pb5klekifz lLyJtId5SvuYp7Sb89AfzHv6ifsYkfsk/WoieeO9oSev/kZHaK7k25b3c2H3NKNX9eXw21t4jrcc fJONL7Yvl7zNKLdC1uPg5iskv/E+TPKIbeZFsxlLbiHrZ91nl0ucYhosl/zivAm29vwdGXh3x/PC XPAezPdrUgfIg/pe/nQZ4jDRWJuwTNaF9epS2XfwPk74bQ33IPWR77wAD/pN/Ejaox76SPofmp0j doQ1y5H58J5P1l3+W9lSr08/ky31JqBaNvzTme8DJc/ivl4seUbkfS2R9vE885b96W+OZxw4H643 8Zw2m+vU/bc+N/XDPjf5wG43+cEvbvIlkj/xoF4qOL2PB92FS+kvPLdcJuO+7LiM/nJPWLZM5ut0 Svzjpr+wz7sv9crFOs1yM37kMW1/LsZ/7KafGXfGjYj3w7Ar330iZ7n0Z3xxXYTnoctlXo4jT8aD 17+cH/aKXtgZc7LxMs4fQ36wK4ZxAP+Yv+2IWX9D7IvBe1TyivkkL4f+iWlup/+93PMX00/13Tfr Zos9fdYvFv3LeiwW3oeDFwvPKifxbW3kcfjODxHPqnhu/aHEgcj1x/PMI/ZnXeV4PsfnfNx3OT/r KfUxP6if9ZR8WE/Jj3WSfKOnLJC8JS5ps1Ta9Q8ulfPmOvnm2zWyzk1Ma7SWcTZaT14r8/mUrJX5 j1VYJ/viyqfWyf43p+c64TFm9DrZ/9rnrxN+RO63HEfkPMz34c/hW8Xgjff0Mr7ivDXCf6Bzjcy7 +vM8weuveTC6iQdHHF4t/RZ/gG8WY7/e3w/f4MU8KnK16H3sPL6djPmf271K1hd+FyD+ei9xlaxr Iu/Tidx3H/1m3S3kfTrb9Dt5c98Y8N462RdoH9dFScg6qbN4/y1xoz1cH/QT69P5jWuYB+4OT6+R +kU7WMeqd/Yg+fM8ebN/kDf4Y98lT+67ef8lfy/jeOAqyYeax1ZKXcZ7eMmLnpNWyr5L5HUzkfsG kflB5L7L/tx3OZ7+4Hz0E+1mnlAf84T6mSfkwziTH/OFfInkT2RciHj/L3hnfjBvaT+R/uD+yXjT f/QT91vqJY6btUr4Uz/3D8aJ+y7jxnGMI/1MPpyvaPxq8ffkj1eLX3pc9yDzgfvr99M8SJ5s0+9E xoF+NHntsm2RvDYx9CdPm8j9jEg+RO5nzb7aIvtrZ3x7l/vLkNn45i7mmxe/ReK+/oktEvdTf26W ODZYvFnWc+9BmyW+S6tulrjj9ySC+D2JYP4OfHsX9ekmvj3MuPe5Uihxn7WhUOZfllEo9uP3JtKu EuY53/WzTdIfvz+R8Wesm2Q+/A5FEL+nFnx41QbRH991g/DK+r1AeJ5dWCB+qZBSIPYQyWPHu/m3 kPslj5vIvGKb1yNErgvOg7pm7N1SIPm48UiB+It6eP/y6mMbJG5PjdggcSMf+u3I/zaI/uURGwXf 6OvBWoc8uOeRTdKP9jHuCbmbJB9oN+NCpH4i+dFfJpIn2+RJZL/RBwqFJ/0r+1qNIuGJ3/MIT/qf enZ/VCQ8F5zAt5HB85Xgj4Vf8x4eZPyYT/h9kKDx1mbp51e8WcYz/sxb5hV5EqnfzLM65XYKTxOP P78T/d838tJ3yrobt3enrMPnHi6RehcUVyJ17aeUElmv+xeVSF0r2loi9XTx0RKpo4Mu7hR8b+1O 8MH6xrxc39Qj90E5O8BvmrG5/Q6ZNxjfJOZ91uA3PIjflUj7C6/t0s8X3wLmuJiEbTLPyMbbRO80 320y/5bSYtifbHy7qVjq6aV5xVJnKiUXSz0lsp7i9ym3kPWUbfqDvFkPaAfXO+3jOqe9vK722HPV TXtYT288uVPyt+3xHZLP2S/vkPymHayn4/HtZOKJH7fJ+bpTtkl/8uW6Ik/WU/JiXP8ve18DFmWZ tg3cNzPDQMwMMOL8MIgaSeQPurppZloqK5qlm5qZmeaq21Jpbi+1kZW14W8/tJsuxVK6hPGKFkX+ LWUutEShiFIYaphRufRDrWF9Zr7neT0+iPLj9+7xvnsc33F8cxzXcc79PPd9Xef1c1/PM8PMMPni XZKvR469Jfl69t23pC5eLXpL+tF7T7wl/ZTIeiKyn/I8+ynns5/ebqW+R1KHXgO/EW/qZ5wZH/ZT xo39lHyYZ/Jj3yRfIvkTmRfib5Enolkf9Jt1aSLrhPXF+DB+RPZRxt9Evo6hv6w/8mB8GQeuIx/G mXmlXuaZ8SYvxqU4oUyQ/Fjn1//JQPLkmHEnMg+cb/KavrGSeseaOKqykufHEnkfROT9E7EJ90/G uN8Yzsd49IqFlfI+FD7/JLi/m4FffP+OjONKDRyc947Mn/jwO9zPY+bdJmNB6ueY9nie9jmfvLie 93XUx/sw6ifSHpH2ed7kz3XsJybe/XiljInskzxuIuct/+Q9OW/i4ZIqGRNZP0T2o/J9VXJ9Kfqm inZT8Tk2qbvMvruRd3/q3PG7pR8Nytot+Qn5227JDz4vJvF+ftgeiT++hyGYWG1gWWq1jO9/oVrm DTxZLes/v2Gv5L367r1SD0TuPyJ5R8ypaUVe9zhm3eDzasLnysQaqZepthq5Ttz5j71iJ2/TXtlP 1MP9GfzzvbLf8Pk2iQt58L6GvLgvI7/aI0jeHG/z75Hz3vzdso5+Uw/jwvtfxovXWSLjzLiaSN6f vFwn+8rEZ+0HZL9NnntA+ljC8wewfkUqkfNnPvFhK/L9Th43kXa4jnVNPeRBvbwfGzu0TnhueOsD 4d3zMgN/U/O+jKtuel/O9z9aK/PvXV4r/WZX/1qJzz//uV/ygc8DSj7uuGW/5OP3I/dLnF/X+6Xf EHn/RmS9ENlviOw3nM/7Za5nv6E+9hvqZ7+hPb7vSfvsN+TDfkN+7CfkSyR/Iv0h0r+28eR89n0T 8XlGiWNqOfyCPern+3pP/Qb+4vUG7ZIXPmcJfxcKH74vSF58nUukP0TWP5H1x/msf65nvVEf65/6 ed9Ae+xPhn278GGfeu6Z9yVP+LyloD3tA8Gd6w3MOGVgv2l1sm9OZddJHeHzmqKP+aV+fI5T7DHv tD906QHhw7ogP3zeU/gSyZ9If3ie/nE+/eV6+k99jAf1Mz60x3gZ9lekkg/jSn7MF/ny+kv+RPpD pH88b8Z/3roGyY+JcT82SF73TzkieV7/1BGp+7urjsj6UWEfi52kSz4W+84xHwufjx76WPgRyZfr iNTDegr1HpH5E3c2yPo18xqExw9ffSR6r/6jgauuMLD09GE5bnnxsMzD99dk3YJ+h0XP2m8Pid13 Xj8k+j9eewh5ehDfQzok9wvJVx0yXpcA+fqLY94v4POcrcj7BY6ZD/KW1w9zPpbrGf3idWx60xHJ 84rN9OfEWPrD/cs4cf8++GiD7M8jEQ2yX+kH+89f4gwkf/Yp8ub8V/aTzxF8f+qQ7N/RCeSvUn/b eBB+Rqbmv3RQ9u8bKw9K3/76uoOyf4ncv0TWC5H7l8j9y/m8X+B6xpv6WB/0m/mmPd4v0D73L/lw /5If9yn5EsmfyLwQX/5Fg2Db+iBP+k9kPHjdZ74ZP8aJ9wm0S4yeeUj40z73AfPE+wXmjeuYR8aZ fKjvugmHJd6BZYclLl/+zUDWA/vn4ukfCZInx4w7kXlgHE1eN876ROraxD9ObJQxkfEjsl8QeV3C 53dlf85d0ShxH7+hEX778ffZRtnPISGfCr+9V34q/J6/71Oxh88Ti/1Ex2eC+Nyv4NO7DMTnjmVe 8H98Luu37Plc/M778nOJB5H1R2SfrD94rBXJi2PGjUg+x984JvHC54ml71z5q2NiD59zlnqiHtYn Pncs9Ua7vK6l+T+XOiQv1uehBQaSN8fL1nwq5+kf63TQ242ih/Fg3TNOvI4RqY9xNZG8Z930NfJc 3IrPjmuWMZHvV/G8iZz39qQfxU8T8blhGU88fUL8zPzPH2X+utEnBV3OE0BXqoFPjfkypEWOE2mf x01kvEy9v+0VnMZ6N/GaWcFp8j7EquA09kN8LjmN13Ei1+PzyK1I/3jcRPofwDrWG/UwztTLeK1t CUrjPn9ne1Aa42lZaODPf2bgzVbjvGfNaYnvbVeelj6w8ehPkrfvlv8kdZI48Sepk2lRP0mdLHv/ lOSf8eF997acU9IHiKxjIvsAz7MPcD77LtezD1Af+wD1sw/QHq/jtM+4kA/7APlxv5MvkfyJ9IdI /xgfM46cz+uNicElp+U6PvA++AV71M/r1NPB8BfXLdolr7Jy+rsw9VDBT3KdIy9e94j0h8h9yfPc F5zP6zjXM6/Ux31A/bzO0h77hmHfLnx4Hb/m4iDJU/xkA//PEgNr/9PAV+oMpF+cT7+Y3xmjgtOo j/ml/ksfCIb/fsk77Uc9G5xGPqwL8vthazDyPVqQ/DmmPzzP6zjn01/WDf2nPsaD+hkf2mO8DPsr JM6MK/kxX+TLOiV/Iv0h0j+eN+P/1yuV5MfEm0qMMZG8iORJZF/B5//Fj1H7VBrfr0j6Romf+Jy9 +K0DWuKAz9tLfPZN12nsrzsytMR1/R8NXLLLwGt/MrBPcqjM0zeGyvqme0LT2Of3PR2axvgRGTci 62lRuKUVyYtjznvgx1Dhs/zL0DTue3yvQfKzaWeo2N/+Siji2jyWergPaYf70DkuVPbrYH+o7Efy 4n4kTyJ5E+kP9+v3l2lZR7+ph/Fgv2OcWA9E7n/G1UTyvmqHDX7hNwraIPM2fqNN8jIt18CFDxqY udDAZbMN/MNkA7ddbODh762y7h/HrNKPQt6zSl04Sq2I5yOpRF7fjbESu8wH7ZMXj5uI6+5YfP8h zUQex/dE5DyR63jeRN43GeNHUufeYNi98Tar7G8i6+2qh63SNwc9aUV9/DH1kjyr9FXaZRxaPrSm MS70g/2ivJtNsOhnBtJvHr/tcZvMM+N2fFm4rDfxb2Xhojfvm3Dk/anUxxwREpc5wyMkHuNuipB4 XPnrCNlPvbMi0tj3uj8TkcY+SGS9E3m/xPPsm5zPuuJ61iP1cZ9TP+NAe6wn2uf9Gfmwni6+Nlzq JK1HuNRNVq1dcOufDDw20y7nvT3tMn/Ed2Gy/raKMNG37Nkw0f/8A2Fib+usMLG/d1SY8Dk0MEz4 4fskwpdI/kT6w/P0j/PZP7ie9UB97BvUzz5Ae4wX7bOvkw/zQn6MO/kSyZ9If4j0j2jG/7uJdsm7 iRel2KUeE6PtYo/62bemfRAmfYx2yeuubfR3Yer9hWHS98iLfZBIf4jsPzzP/c/57KNcz7xQH/ss 9bPv0h7zY9i3p5IP+3T1/XbZ/xs3GEh/eD2eExIuOKK/gZ6bw2U+/eI+PvhiuOhjfql/yz767Ze8 0352UITwYT2QH5F8ieRPpD9E9nXOp7+sG/pPfezr1M/40B7zY9hfgc+ZhEtcyY/5Il/uK/In0h8i /eN5M/53zL9I9ouJ4R8ZYyJ5EcmTyP55+suLxI9//niR9PXPwiPFz91JkeL366mREofCqZESn98/ Ein1eccLkRK/G940cPghA09f4pDjH97gkHklDztkfW6eQ+r40VKH5I/IuBHZB/onOluRvDhmnImM +xWxTunrqTan5OfWfxh20usdsm+oh/34pScdsq/eutsh/evTMQ7Zb+Eeh+zD/l9ECpI3+zr9YV+n f9y/9Jt6GA/2dcaJ9UBkX2RcTSTvZ6+Nlv1j4u3Lo6XvjXk9WvLTd3+07Aci5787PqYVqYfHTaQd rmN9Ug95UC95veeKFp6naqOEd98cA2+5xcAnekbJ+de+c8n8AxUu6SunnnVJfHre5ZJ8DJvkknz8 cpBL8oHvqUmcMywu6SuPnnBKXyGyXojsKzzPvsL5rF+uZ1+hPtYt9bMOaY99hfbZV8iHfYX82DfI l0j+RPpDpH9t48n5vD6auEFHSRx3fmrYo37um28K4S/2Ee2SV9hq+rswtdsSl+w78uI+JNIfIuuf 51l/nM++wvWsN+pjvVE/9z3tsa8Y9u3Ch33lN9dFSZ7GZhqY8JKB9If5qwsx8vhmj2jZN8wj84vv C4o+5pf68b1Csce80/7Q8mjhw7ogv4Sj0cKXSP5E+sPz8r4P5tNfrqf/1Md4UD/jQ3vMj2F/RSr5 MK7kJ/kCX/YR8ifSHyL943kz/kfnuyU/Jj78kTEm8n1LHjeReSy1dZf5Jv52jjEe8plH6v0vtxq4 dnB3xOex1D+d7CbHrfcYaK4bPMMvekx0LvNLPTW95pf62lfjl/22vdkvvNdFxol/z8TFid8PXBEn cViUFidxITJOXEekHtaxXuOX+X1u98v6a6/0i//4HR3Ru36/T/DvBQY2LDdQz/TJvLirfLJucIJP 9ExUPrGL72uK/rvf96IuHkx98O/eNH4+YuVWr+ynNS95sU9n43cmvGl8v+lX0+MEpy+IS+P7TRyz Dsib75fQH74fsvyyOOmH+H0fqa+/H6E/J8bSH/YNxol9g3Fjf/tVvF/6Bv2Q+9m1BpI/z5M35990 nHyOjCVP3t+szyF/lfrXTC/8xPs3t3ilbzRc55XrxZcjvdI38LtD0jeIrFMi+wbPs29wPu9HuZ7x pj7WJf1mndEeX2fTPvtG0gCf5Jn82B/wfVhB8ud4SbBfkHniuG19kCf9JzIe8noC+Wb8GCe+z8T4 m8j7Pdrn/mOeGF/mjeuYR76eYHyoj3nm/icvxuWL3xlIftz3O143kDw5ZtyJ5Mf5Jq9NQwNS1yZO eMUYExk/Iu9HibwejtwZEP6D9gQk7r4vA/Dbn+r4MSB9pMUTL/z+0Sde+kzN2HjhuW1uvNh9YamB y543MHOzgfj9Kjk/7aAxn8jrEY+zLha+YSDXcfyHpwwsWmxg+RRjPu1xHe2zjsiHdUR+rEfyZT3h d6gkHvSHcSSyL9JPxplIPYyLiewnBxt7Sj2YuCWql9TJ01f1kuvNnem9pI6mrOgldXXlhl7w6xF+ z1b2effaXlKHEZ/0krokMs5ExpnnWQeczzrgeuaf+ph36mf+aI9+0D79Ix/6e1FhT4lPygM9ZX/N GWVgXkuCjKu3J8j571YnyPzEyQkSl7SLEyQet1kTJA5E9tHyJ3q0Iv3ncRP5/hPXsU9TD/cN9XLf 0A7n0S73BXkQyYtInkQzjpzP64GJ1EP9Fy1MkDhSP68jI34G3riu0C775rRusIfrDnnxOnTX9z3g 102CjCvHvM7yPPsX5/M6y/WML/Wxfqmf10HaY5wN+3bhw/rYWmfE5+nQnhKnOwcamDbLwItXGUi/ OP/z93tKHKuP9xR9zBP15w3oJfaYP9p/bGIv4fO7mb2EH/NLvkTyJ9Ifnqd/nE9/uZ7+Ux/jQf2M D+2xnxn2ET/wYVzJj/2NfJkv8ifSHyL943kz/viet+TRxEd/TJT83pp0iczH960lP0TmGd+7bkXu Fx43kfuK69h/qIf7kHpZr/get9Qjvtct9YnvmQvi+96C+N69nMf30GX+P6+4WOq9u+NiqX98T132 w5Sy3hLnO17sLfvlvjW9Jb74PrvsJyL3F5FxJfK6QOR1gfMZT67nfqU+xpH6GRfa4/0k7bO+yYf3 k+THOiZfIvkT6Q+R/jE+Zhw5n/kwcVfGxRLH+unwC/aon3k8fRn8RV5pl7x6B9HfhcKHdUBerAsi /SGyboisc85nnXM964z6WOfUzzqkPda5YR/fbwEv1u3vd10sebr1awPpD/MWO87Ab+8xcPe6RJlf sjNR6jz3cKLoY36pP917idhj3mn/l5dfInxYF+R3xdRLhC+R/In0h+fpH+fTX66n/9THeFA/40N7 jJdhf0Uq+TCu5Md8kS/rmvyJ9IdI/3jejD/HsDvWxPv2st4m8PcV5H0oIj//QETfHcvzqN8xnI/r 0JinXmWcN42hPtTHmNcfM5D1wTHjzPOfpRnzGX+uZz6oj0j9RL7vxfO0z/nkxfX4HAh/54FxwOeK DaQ9jmmf503+jBvXmch4Uh/jS/1E2iPSPs+TD+fTH8abfBlv8me8iYw3kXXM84w757/1iuznMYw/ 9RGpn0h7PE/7nE9eXE++1Ef+1E+kPSLt87zJ/9SHfWT/mPjc5CQZE1k3RNb9E7OT5P7kkYVJ4Ncv NePBJLk/+c3jSVKHt+QmSV2O3ZEkddrvQJLUr/tEEnnzdyukzj8ZaODOWQY+8ayBt1dcKvPGfHep rE/omSx9JiYlWeqbyLomcr+/uuEs8r6JY+6DN/+ULHzeXZGMeLrwOfdk2T+fpCeL/R8nJktfox72 yb7RyYjbh2Mnf3qp9FPy4P0PefH++dU7DSRvjsMsxvlhlUmyjn5TD+PC+3LGi/2YyP7MuJpI3vHV /aS/mYjfL5G+X5vUX/ZPaWp/6VdEzp/x5lnk/QKPm0g7XMf+QT3kQb305/o/9BM/Hr6xn/DG78QI 4vdABKPz+8r50b/uK/N/Pbyv9P3Vjr4Snxe/uUzy8W7ZZZKPoy9eJvn4es1lEmfb7y6Tvo/fHZG+ T2S9ENn3eZ59n/NRd6lcz75Pfewr1M8+QXuo+1TaZ98nH/Z98mN/J18i+RPpD5H+tY0n57M/mXj5 vX0ljtffBL9gj/rZ1/C7MNLnaJe8coLo70Lhw75IXthHgvSHY9Y/kfXH+ax/rme9UR/7PvWzL9Me +75h3y582PdP7uoreXr/awNf8feTMX6XRXDBfxh4zfp+sm/wez5SR9Ef9RN9zC/1f+ztL/aYd9p/ 5/L+wod1QX6vTO0vfInkT6Q/PE//OJ/+cj39pz72fepnfGiP8TLsr0glH8aV/CRf4Ms+T/5E+kOk fzxvxr+hYqDkx8Qd3w2UvD7Tc5DkecnIQVL3824ZJOuvzRwkdkatHCT2B+cMEj59Xhok/PxbBwlf riNv6mE9bdbG/P0fDJT13xcOFB5Jdw0UvROvNvBut4FrPk+R4y9Xpsi8io0psq7h8RSx+8PCFLHr +mWK6I8bnYL8PJg6JDFFXs9fHZsidU3k63kiX887/z6oFfl6nmPmg7z5epR+oG/jc+mDpC9Nv2OQ 5Pnu6+jPibH0h/uXceL+/WLbQNmfcUsGyn6lH+w/K0+kCJI/+xR5c37oHPI5MvbSwSmyfyfayF+l zv/HAPgZmfrgewNk/64sHSB9+y95A2T/EnnfRmS9ELl/idy/nM/X81zPeFMf64N+M9+0x9cltM/9 Sz7cv+THffqgZaAg+XPMvBD1cwa2rQ/ypP9ExoOvy5hvxo9x4ut42iUyH3wdR/vcB8wT48u8cR3z yP5PPtS3PzdF4v3XHUZc1h8wkPFk/2R9EMmTyLgTmQfG0eQVFNz6eDgoWCklQ2CXj0dkapdTzjuJ FdTe+mi1eu5hpQzVnbDA4VYN8oRqzzuk2o2DDc/arjx/Ds51cOgCK4zT561rG5rzTrVVd/b5/9Uk iUsHM9t7D8U42GUu2y367yQHi40HTLQ+afWmI4qtJ7t8cibv587576f3f57AuYxaR0KNcW5Xf5jS ycG2dfj/AFFJb6vDnTwx8tbJyQ4Pt13xPx+FfzUdHa3rkH7rwQ64t55r8+Tf724b45218w4L9P+X JyP3789Xh8mQHo4zrW2Wu9HIEJ9dsPjautG2IDp/jhUdqe3kIHm11UVOZx5tD58bz3PPdDb6N1CH aSHbGQXz+L9I5WzW/nf31LkpoFMm8TNolsx5h1uH5wThX3IWqs5R0qr6vCf/qvLz1Miwc1040y4m WNLJwf/t7dTK/fy0kFLryS6fGK6eN/mR4OCYkUEPOfHGyZn/83Sa/2+Kgv8dxX+DdeZx9jn/55T5 P6r4/6ra/u+qKzC2QXwQJ2QlJtRA8XQ8lx/JBvJh/t8s/qunlcE1emVwL3WLSJYeE9RLdRep0WlY nRZ0l5orc2r0+f+Xi/8/qwL6h0CPE2KOb8TzPhDzYdrj/8jbG1Kqj4QU6y9C1mnyGmBOAprzQvH8 i5Aa7VGUfPVFCKVWUe/zEPNhzk/AgSMh5WpvSInaEVKoCkPy1OMhOepeyBzIZIyH43hyyGblDdmu 7CGV6nRwvToe3KSOBQfpo8FOfTg4ETIcMgnj+fpYcIY+HrxKnw7O1faQIu0N2aKTQyr08JAqPTmk Ts+B3At5HFIIrjtw7vz4TEZ8CtrExxzTj4OmE0DTjwF4PgpxGRKSC1vZukdIFuxmaHdIunaE3Awe EyDDIckY+3A8HOeDMK8ZvjWqISH1ahTiNDmkWs1EPO6ALIE8DsmDFOL4Dpx/G/P2Yv5BrDuC9Z9B zxfQ9y30fgv938LOF7D3Gewegf2D4LEXfN4Grx3gVxhSoPMQk8eRxyWQOyAzMZ6M4+fHwA//q87U YO8OfGY9+3WV9usCzbhM6GBOhMwp0i5dpCMgFshJVaRbII2QDyF71Dr9jsrVZWoVJFNq6xcd6GLN l6lK5deUfFWG+ipT16m1IvlqCsZTcH6tyFLhRF7mw8yVAwfWwlYubOaqAr1eFesNqlS/qnbpbaoC HKrAqQbc6sCxTjdDgnUdfKiBr1Xt4mRH0TNO5l4yx7TdxzQONO1zL3lDd+nk0GI9JLTrvTQktEbP EclXQ0Ipw8WvuR3ojcKxIaETdErozdCdDsnUPUJRh6HZ2hGKvQBbPyD+X+lifRRSB9kFeQXHXtC5 +km9Sq/UGZCbJQedcV+J2M8Smd1ljGfpRXquztK362x9l16n74Gdh/QW6N+ln0EcX0Q8XwGLXZB9 kKOQHyD20PYxfhcxNvthZ7zeRZxOiBgxYvzNhxl75v5EaCLmddOnQi1aWU4qm6VZRVsalcdSr3pb alV/S7UaZqlUYyBpkCmQWyHzcNzM8TxLUFA+Ekkbndm51ZKHtXnqesgYyFWQn1nyVRKkt6UQ9jbD bomKtGxXylKuToVWqxOhtZAGxf7amZ8nUAfvirTv632tRpxMnua4K56XW2v0NdYqPdFaoadbS/Us 6xY911qkb7eu03dZkTvrUkg6jk3D+QmYN1xfbk3RPa3J2rTTjHj4sAdop7PabLB003ssTv2OJVy/ YQmCnFRvWJogDaoMcd+D+H6IODRCWiAWa7mKhfS0Vqu+1lo10NqoLrc2t+ZgLnxtPpODP8Cu+TBz HcCBuVgzy1qvpkPHDdA10bpTXWMtUVdaN0NfIXTnw0YebOXAZo5qgnyIPO1Bjsog25CnTcjTBuQo 17JTrUUdZINrNjhng3s2/FgLvzZYEvWrlhT4Nlw3WMa2xiUCHCediUumSRBocuyO537Eta/1Zj3Q Ol9fiThfY82AZEHWYLwO5woQ62LtggRDWizFuhnSCGmwFOn9kD2WAthep8ssuYjrGr3Nkg0+WZDM Vi5ZyFHmGS7Mk/kwuXBvZFlW6dXQkQ19a6F/vaVUb7KgL1qqoLsGtmpgEz0REmxFT4T4IX1RQ+df P+61nVuL5pi2R5rGgab9MDxfbqvSObZdutBWqktsxXqnrUC/a1uj37et0gdtmfqILb3Vn5ehP/2M Pxs70NcbxwptS3WeLVsvt+Xqe21FeiZ0pkKGQBIxdkO/tqEvWnP1V9ZsfRRxP4z41yEP+5CTfaj3 faj3faj1fVYfjofjPO47UIdfobZ+QG1pW61y26pVoq1cDYGkQmZC7rVVquW2epVna1SFthb1si28 lfsRcA8/w31rB9wvwbGDtpPqfVuTetfWoHZCfwl0Ftq2qxzbZugthP58tcCWp6bZcmAzRyVDvBhr nPsK9X3Yul3ts1aqXeC4xdqkisH7RatTv2BNhAyHTMJ4vi6Gv1usq/QuxGAf9v1h7P+v0As0cuG1 1elkSCpkGmQB5F5b+1xPQfLM/sy4mw8zt7xXmBJWo6eEdX39mhKWrGeEddOzw8IhJ1V6WLNaFNao MsPqVVZYtcoOq1S5YeVqA2QbZA+kAceacT7Y3qQs9iBtsfu6vH5Z7DV6oEi3Lq+lA6Grr71ZXWJv UD3ttcpvL1cu+3bYKFEnwwpVU1g+bKNXhOWoNyAbINkYL8W5RWElanbYTjUlrFZ6+WVmQIBmTJB+ xMSmkkQYm/ZxHY6bnrb3FuaYe6hPBzp5bzEhfJeeGV6sF4R3fW+xILxGPyGCOgqndJ2bBeET9Jzw m6E7XU8Lz9STw7P0hPBsPSo8Vw+BreTwIt0Ddt0QO+S4vVgfthfpffZcvcu+SpfaMyBd31uU2vPV kyJd31s8aV+kn7Fn6Wft2foF+zpdADvF9i3Qv0tX2Kt0HfJ71F4HDnVah9eBE+oYMjy8/b3FWtyk Xug+d21ElV4b0fV9bnZEkV4NyYJkQjIgiyCzIVMhaRHr9JiIXH1VxCpI1/e5V0XgPlYkX10VQblO RYvkq73I1d7wSowpXd/nRsNWNGx6wD0QUax7R5Tq/hG79M8iKsChCpxq9PURdeBYp9MhmZDVOEZ/ z+/nZYiTucd/0UHtyf051pZeRMF9PnzeclG52nIRrqXwoQx8H7qoElisyzDvfP0LIs/qH96BfhuO LYis0cshAUe++jIyX90XuUbbgXWwwXPn67Q4z70GmWPun5EQ82HuSV6DYp1VuqezQvd1luoRzmJ9 jbNAT3Tm6huc2Xq6M0vPcma09vFBzqCgjDN9fK6pDGjq4z15H+cqHYv1FuhpceB1j6NY74GUQV6D bMCxXEeBXu3I1VmObJ3pWKUXOZbqdMciPc8xHzINcvaeYi5sjj1jc2sHNnntmOtM0XOdPnC1gHOL muhsUNc4q9Xlzp2qj7NExToLVbAzTzU5clQtZBtkvSNPZTsKVaZjs0p3bFezHZVqqqNejXc0qasc J9Uwh1MPcyRChkMmQebrMY5MPR58p4L7bPixyFGqlzoqdLajCn7V6W2QPZBGSAvE4myfIxf8qUfj Mu8lzTFz1KcD/9jj+jib1CD4drkzoTUX83ADk3AmLlxrPsxc8P4mHT6kO4J0hqMFfjapLEeDWg0f 1zqq4X+l2gTZ5ihXZZA9kCZIsLNSuZz16vza2uI8W6+d8dwCf4+KdP2a5KgzEfO66WPw6SvnSXXc 2axOOxtVqKteOV21yufC/YWrUiVDhkBGQVIhk3HcjNtk14Vfk0xw5WEt3lOBpEASIT1c+coNcboK YW8z7JbA/nb1lbNcHUPNHHXWQrp+TXLUma+2iLTP70hsAvYNk6c5Zo5GQsyHmSfuwfFRVXpGVIWe F1WqF0UV68yoAr00KlevjsrW2VFZkLN7cB70X2gPzohapa/H+pHQ0z+qSAeg0wb53lWsv4QcdBXp va4C/bYL75O4svXLrlW60LVU57sW6TzXfJ3jmgY5uwfXwuaF9mBuVIpeG+UDVwt4t6isqAaVGVWt 0qN2qhlRJWp8VKEaFpWnekflKBvkW1eOOoh8vI08lCAP+S7c6yHHy1EDS1xN6j7XSbXY5dR3uhIh wyGT9GJwu8+VqR8F3+XgngM/8l24d3ZV6PdcVfCrTn8LsUXVwec6+F6HGLTP0Xj403YPmmPmqLPa nhHVpObBt/Sos3swDzV4oT2YBx/yXUGIbwv8bFI7XA3wGe9roZYPwt/PIN+68HoYYosqR3zKEadK xKv9HoyNDgoa0aZ3mGPyzjQLC2jWVnc87xk9VPWM7gdJggQgHhUbHamiom0qAhIMORllU82QpqhI 1RjlUQ1RAUgSpB/GQ3F8BM6PxrxxmD8O68Zh/WjoGdGuTzQhtuZ1c0AHnPieaRNyEhtNyYduSvsc PQRfTT2d5eQh6Ngo0vW93MboZF0c3U1viQ6HnFS7optVRXSj2hddrw5HV6tj0ZXqeHS5Og1xxpSr RMiQGPScmHp1Y0yTmhkTpGfGdH2fPTMG12qRru+zl0PXozHNaklMg7ovplYthq0FMdtho0RNjilU o2LwvlcMelVMjnJDTkfngF+eqosuBOcStSV6p9oYbdxndxaXjYjrQyLt47refW5/MsesoZEd5Iv9 6TV3lX7TXaEr3aX6Qzdeh7sLdJM7Vze7s3WLO0ufdJ/tT3ug/0L9qcy9Sr+G9euh52l3kV4KnemQ 2ZDrIWNwbBjOXYo5vWHDg/mR7qXa5l6klXs+ZBrkbH8K7nbh/hTcLUUHd/OBqwWcW1STu0E1uKtV rXunKnOXqNfcherP7jyV5c5RiyBTISMx7o/jHvdmZXNvV6dQE9+iJj5DTRyMOak+iHHqD2ISIcMh kyDz9ccxmfqzmFX625hcfSqmCLxLdQCx648YjnHX6amQdMhSyNOQ9e72OdqEGLbtT+aYOeos52Xu JrUHvtW6z/YnBT0X6k82txNxDdLRiIkHOnojLpe669VgxGakG30IMtVdrmZD0iFZkD/j2CbMOf8e wR17bn8yx+TdWX/yxQ5VPWL7QZIgAeWL9Sh3bKRyxtqUHXK6m00dh3wNOdYtUn3SzaMOdwtAkiD9 MB6K4yNwfjTmjcP8cVg3DutHQ0/7/nQMtWL2lQHgZT7MnhmKA8e61Wh3LCUfuintc7QEvpp6OsvJ EugoFOm6PxXGJuuXY7tBwvXrsSfVW7HN6u3YRrU3tl4djK1Wn8Wi7mJxjYBEdsc1AjK4O96z7V6v ru/epGZ0D9Izunfdn2Z0r9HLRLruT8uga2n3ZpXZvUFldK9Vi2BrXvftsFECW4VqZPd81b87ruPd c1Q05FRsDvjlqQ9iC8G5RL0eu1MVxnbdnwoR1yUi7eOa6j33b3XmuKvan+kt1Qu8xXqxt+v3ABZ7 a/TzIja12Evp+m91C7x4b8tbgn8mVKhSvHnK581RoZCvPTnqgCdPVXgKVbFns3rBs10946lUj3nq 1f2eJnWPJ0jf7nFCEiHDIZMg8/U9ngx9v2eVfsyTq5/x4O8Qni262FOhKzxV+oCnTn8NCfXWaR8k BTxTve3/VnfAc+7f6swx43PQLGagWc8D8Hy3Z50uhc0tnmy90ZMFuxn6OU86ONwMmQAZDkmG+HA8 HOeDMK9ZbfE0qlL4tNtTC39xnfSUq+MQO+LigyRCfu6tVlcjjpO9uFZ6G9Vt3mZ1pzcIuQjX93l9 kGTIcMgEyM04nq7v9Gbo27xZ+kZvtp7szdVXI28/9xboRG8RfMf7KZDjnmJ9DDE64Gn/t7oy37nX MHPMGIyEmA8zBryG7fFV6QZfhW7yleoWH95b9hdoqz9XR/mzdaw/C3L2GtYE/Re6hjX4VulaH/6O 5yvQr/mK9HroXA15ALIIMhvHpuLceMwZ6cvWgzG/v2+pvtS3SPf2zdfxvmmQs9ewOP+Fr2E9/Sk6 zu8DVwt4t6gIf4P60VetvvHtVA2+ErXHV6je9OWpl3w5ajUkAzIb4/E4Psy3WV3q2648vkoV6atX ytekTnlPqu+9Tv2tNxGCv6d6J+nvvfP1KW+mVuAbCe7x8ONSxGwYYnc9YjjbV6czIKshf4a8Binz td/HexDDttcwc9zVPm4ApyafRX/jO3sN6w09F7qG9fY5wTEI8W2Bn01qpK8BPterqYjNbPibDsnw laulkNWQlyBv4tgezDn/GrYQebhQX1/or9HPiXTd15/zJ2NeN/2CP1wX+E+qjf5mtdXfqP7mr1cV /mp1wF+pPvGXq68hpyHuOOypuEr187h6dXVck7oWP550bVzXff3auBq9WKTrvr4YuhbHYW/GNagF cbVqJmzdGLcdNkrU8Dj0t7h81SMuTznjcM/pR4+DHPCjx/kLwblEFfh3quf8Xff15/z5aqFI+3p4 Lv7cvm6Ou9qzW+NL9e74Iv1J/Bp9PH6pDu0xXzt7jNW+Hok6oYcF2PXr9BHxDWpEfLj+GtJVfzwW nwAbQ/ThePz9I362rohfpLfCXkH8Kv1MfK5+KH6dXggeN0FGQPpAIiAtgXW6IbBG7wms0m8GMvWm QLpeH5im1wZG6acDyXp1oBvkpFodaFBPB/AeZ6BErQ/kqU2BFerNwO/UnsCvVUNglmoJ3KAi4sep PpARkBsgv4LcE3+deiz+BvVU/HT1QvwsVRT/a7U1/rfqb/EPqt3xK9SB+D+qw/F4vYD+5qT0OPue yFaMzYfZB/lemb3HE+o01h+Pv0sdg84D0F8RPxp6h8JGP7UyPgl2A+qmeA+4eFRPSHB8L/VpoJ+q DAxVrwXGqT8HpqtlgbtUBvxID+Sr2QG8xg/UQ05CfHp2YIhOD0zSGYFFelkgS/85kKtfCxTpykCp /jRQoYPj63TP+EOI5SE9C3I/xs/Ft7/W9cYHZrgXTf/McVc1MzgB99kJ6FUJpfrmhGI9P6FApyfk 6rsTsvUDCVmQs33+eui/UJ8fk7BKD8P6/2LsSuCqrNI3ek6akUnmkCOVrBcuGDvohQtcGLgfJEZo 5RKZTgu5ZrZgq+YGKWVilmGIY6KJw1AqahQuGcmQGkOaGplLWiaVmEUuLf/neekT07z++f2eHs76 Luc97znfdy8WjHn+7lOhFeY86b1KHwJ2Ax96V+h3vZfrt7xLdJl3kS72LtTzvafqOd4P6+mI1+ne g4H2PD8VMi/3LmWqT4Se6uMFXTvpPJ9WNdbngBrp06Du9Nmk0nyqVIxPuertU6q6+BSrk954jwJ8 6F2q3vIuV4u9K9Uc72r1rHe9esS7ST3o3azu9T6rhnh76CHYN0O8kbO8s4Fcfa/30/pB6PsIdJ8O O+Z41+jF3nWwZTvs2qM/B04CymeP7gH4+1y8r2Ngz/l53ixzjYLMAASbMcj3mWk+zeo22HanT3ue n+59+Tw/CzbM8XaDf1tVMewqw/5/Czau9W5Qm2HvNmC3d636GjgJdPGphZ/q4a+L8/yDfpfP8w/6 4TMjQVtuffkv7OHn7nP83NCvRc3yO6Km++1Sk/3q1aN+m9R4vyp1r1+5GuhXpgy/UtXXr1hZAA/g jC+eK3wr1Se+1arOt15t8T2g1oMrUH4d9bPR/pRvsboHyABsvqUqyLdcXe9bpTr74j2tb1suDv8L nfgM0wHjd/kQjbqDL+H6rOrgG4I+Xrqzr7u+2ves6u7bAllHlK9vk7rZtwHy61Uq5GYBw4AJwBTU zUb7K77N0NlNv47xQyH7Uuv+OvSoE7jWpQ661GGuHdDlE+iyF7ochi7fQNaP0OV3yHX3q1WegAWw AwPg8yF+TfB3s8La6gf9vM69KzfX+sKz/j/+f84vZtlVftnov13X+9fpXf41+oD/Kt3sj885/Ev0 L/5FukNAvu4c0J5fmjD/5fJLgz/ODoz/D+ZZ5I/P1DBnHpAL5ADZqHOgLQZ9giHDH/3/7j9V9/B/ WF/jn6u7+A8G2vPL1QGXzy9XB0ToqwOw1gGdoHOravU/oJr9G1ST/ybV4F+lqv3L1Qr/UjXPH3dI YCTQH+U41Pv7V6oe/tWqi3+9OgV/fwd/H/U7qw75eejP/SyAHcjWh/xy9VG/p/VJv0L9m18JdKyA 3jWwoU7HwYf9/fE5HJAHvAAsAv7jf3F+qYYPz88vZtlVfqn3b4YtnXSTf3t+uQbzXO4eeY2/B/zq Bj1bYWezCoZfYvyblAO+6Q977wRG+uM9CJAHzANWoK4afS6MrdlYh/Pf1Zpl6n2pdyFzA2xqbkAo YAVuAv6uZgdco6YEXKmeAiYAo4F7gGGovx3tWeiXhf5ZGHc7xg8LSER7KvploH8GxmVgfCrmufhd yDDoaN51w6GX+WPmauaRYQGNeqagDHMTF6/Rj+fNc6m9/yPGeVkI13vfyxKifSye2mJx130sZ1WE pUX1tRxRKZYmNcDSoIZY6tW9llo1HpgMzAfKULcW7R9amtU2i5veZnGdh7ZBj1MC13fmU5jrJOR/ Zzmgjlp2qUOQtdtSDRlVarOlXL1lKYPsUuhQrKYD44G7UTbQ1hd9LJZNygvjXOVEL8zxYwBxsV/9 4Mzzv7dsll3FflRQjU4NWqWzgly/C8kKatRPCa5UWUGE63chqUG1KiqoSvkFlaurg0pVa2CxagLq gTWBpWpRYLl6IbBSPRNYrSYGYp8E4vkrsFllB7ppZ6AHYAHsQDaQq7MD8/SdgYV6ZCDuZoEV+pnA dfqFwDq9KHC7XhO4R9cDTUArcDX09Au6+H64Bhfa5br9fmiW6Z9LvQt5I3CJXgCZLwQW6YJA3Aeh R17gWOiQA2QCdiAE8EK9O9rd0K8Fth1RC2DTG4G7YG+D2hhYqxqAA8AJoAP80z2oQd0IPwYFNcFX R1RiUItKDXLTGUHuWA8vfXtQCGAHMlHOQf1YrFWeTgzK11FBRTooqETfiHXrHrRcdwiq0CcC8a4d aAA2wkdrAi9+F1Js/fMZZpbpAwdg/ph7mu9CVlq363etdXqrtUY3Wlfpfdbl+pC1RB+1FumT1nyg /Qzbivkvd4a9ay3Ub2H8Yswzx1qhn8Cco4AhwADAjroItFnQxwsyPNDf3YrnOevD+kxQLjAYaD/D TkHm5e7Ip6wR+pTVC7p20t9ZW9VR6wG129qgtlk3qXetVWqltVzNt5aqydZiNQoYCNhRtqDe01qp rrBWq5+C6tUxrNUXQc1qb9BZtSPIQ+8IsgB2IBvI1XuDntZfBBXqY1ibM1iTK+AzT/jOAh/arXv0 QGAU8AQwCyi2XryPV8Ke888ws+xqH79rbVZbYds2a/sZdibo8meYm9UDOrrBv63KA3N4wS8Wa5Pq A9/0tdarFGCAtVYNB0YBk4H5qFuJPheeYf2D288HiD73Y8YS7/L9gxt1nsB1Xs8LDkE/T/1MsLue GnxWFQS3qHnBR9RrwU1qaXCDqgyuVxuDa1U9sAtoBjqE1KuuIU3qxpBm5Rfipv1CXOd1v5BGnSVw ndezMFdWSIvKCDmgUkN2KVtIrQoNqYaMKtUzpBwyy9Qvwfi+SDByHFAPrEF5aTByXHCVmhq8SeUF u87recFlqr/g4ngY1MfNrScO16HwX/g5r7Y/I/HcHdSn5xWTBX5qUB+i5xUXrs/60Pb1yfyLea5G 3frQRn0GaL4Zn3mG+qmZwMabDwB+6kVBo954M+Gm2fdCGY1hfz6DzLKr2D0aVqNPha3SKtz1GaTC G3W4oEypcML1GXQqrFYdDatSjWHlanNYqVoZVqzmAE8Ao1AehPqUsEoVEVatfMLqlWdYk3IPa1Zu YW7wgYf+KdQC2IFslHO1W1iedg8r1J5hJdonDDkqbJ1OCavTg8K261Fh2NPAHGAlsDmsUTei7UL/ jIJ/zj+DzDL9c6kzaEjYEj0AMlPCinTfsHzIzdN9wsZqS1gO9MgE7EAIyl6od0e7G/q1wLYjagBs GhK2C/Y2qEfhj+nAfGAZsBbYjPpGtO9Dv6PofxLjTmH8b5hHhXvpLuEhgB3IRDkH9WOxVnn6JPQ4 Cn32Qa9G6Lc5bLleC58swzrOB6YDj6I8CvUX+uC18PY4vFSeeA3rXCtwnSdqoV9tuKeuD3fXDeFn VVN4izoQfkR9G96kfg5vUB0jkBMialVPIAhIBLJQNyKiSY2JaFaPR7jpxyNc54nHIxr1EoHrPLEE c70e0aJejTig5kbsUjMh67mIasiogqxyNSyiTGVElEKHYuhSDJ2KoV+pOhFeDp2rVEP4JlWLmOY+ v5RfahH3rwku3nuLIy//Xc3Fkdv14kjX39VcGFmh5wOzgOnAZOAJYBQwBBgUuUSnRyIeIwsB19/V TImsV4sFZSolkshSnoIytRP+2Im18ES7Z6Tr72p6QpYXZPpAd5/IVbpPZI2OjHxf942sgw7b9YDI Rui2R98LjAcmA3NQR3svjL8VUX/+3rBZdrUHN0bV6YaodbopqkJ/G1Wif44q1L9E5enO0bm6a3Q2 YAcsKHug3g3tzerbqCbVFFWv8P+4VBujKtWKqHI1L6pUTYsqVrlANhCPcgDqe6Bdo99J+OJoZJPa F9msGiPxbBLpobdGWgA7kI1yrm6MzNP74I+j8MdJrIeGXj2gX0DUdh0ftUdnA7nANGAesAL1F/og Bj44Pw+ZZVc+CI5aonvD9h5RRbpLVD7k5unfIpEPInOgRyZgB0JQ9kK9O9rd0K8Fth1RveGL4Khd KiaqQTmjatWdQC4wCSgAXkP9CrSvQb+N6F+LcQ0YvyvKHT73AkIAO5AJ5KB+LNYjT9dCj43QZw30 WgH9XotarguwRpOi8E4EuBNwohyD+gt9MCz68nloWDSeZwWu89DM6BD089SF0e56bvRZ9Wp0i1oS jb/ii25Sq6Mb1JboerUjulbtBQ4DbjH47lBMvfKJwV0rpln1jUHOjnGdh/rGNOrhAtd5aDjmGh7T oobEHFCDYnapdMhKiamGjCoVGFOubogpU+4xpepMdLE6BuwFtkSXQs9y6Fyl5kZvUjOjXeehmdF4 thdcnIcK8AL+/OdQs8zYulReWxRboytjV+nqWNd3gOrYRv2VoExVxxKu7wCVsfj+SWyVKogtVxNj S1VObLFyAuFAL5S7oP50TKU6Cv/sxnpsw3psxnqshQ/fjvHQK2MsgB3IRjlXr43J05tjCvW2mBK9 O6ZCH41Zp0/H1Okusfh7kNg9OhxwAjnAROhZEHvxHaAX/HP+3jPLrvZeN/hFx5ZAVpH+LgZnL/Q4 FDNW74vJgR6ZgB0IQdkL9e5od0O/Fth2ROnYJtUNfuoV26CC4Y94oD+QA4wDJqG+AO3z0G9R7BG1 IrZFVca66TWx7lgPL70xNgSwA5ko56B+LNYqT6+IxWc1sUV6HvQqgH6TYpfrcbEVsH2V7g/EA8Eo 90L9hXsvq2/73sN14NyP+azAO21WX7xzEOB9Q1/i4lhL79c+j/3cLO134ytRl96vUY8CTvcrU1uB If1e1Yf7lqnVANsu1O2grW1O83Mks8z1cfyFjC6oO2HbrjvG1emucTW6Z9wq7Re3XFvjSnR0XJG2 xeUD7c/IXeMu/4zcMa5Q/2wr0V/ZlutPbRW61rZKVwKLgHnANNRNQts49PmnrUgPthXqbNtU3d/2 sHbacrXDNhhof0ZOgszLPSOnxkXopDgv6NoJereq0LgD6sa4BtU9bpPqGFelTtjK1UFbqfrIVqwq gdeAaSiPQ32OrVL1t1WreFu9Crc1qQBbs+ptO6t62fCO1GYB7EC27gXdetue1gHQNxy6O2BHfxs+ e7PV6Ynw4TTbHv0aUAlsAj4FDtouXqMTWKPzn5HNMtco6C/WiM+eHeOaVVfY1j2u/RnZiXku957X CRv629zg31Y1GHb903YANjepSbYG2F+vXgRes9WqpUAl8BFwEHUn0OfC2JqLdTDfoV5Kz7lxjXqD oO3MoU3mj7k/+H39DXEW9PPUW2DTf+POqp1xLWpv3BF1OK5JHYvbpX7C2rnF47MPwBO4AQgE+sS3 fy++T3z7Z8CXkhMYX6p8AE/gWqATcCauDPOXQU455FVCbhXkV6sdcbVqC+RugfwNiJ+h0PNSdm7A +LmCi9c3E5v5/L/tMsvUscB0Btj0B7724ZZjr9Pj7Ov0M/YKXWAv0fPshXqRPU8vtefqFfZswA5Y UPZAvRvam1WBvUk9Y69X4+zVKsdeqTLt5SrGjjuZvVh1A07GF6t9sHdbfLlaG1+llsXXqoXxbWdj +F/owby1MP5K9ZCgUS+MJ5bI9wkcf9GfuWNZ/Cq9Nr5Gb4uv0/vQ/2T8Ht3NvkcHADFApv3i+9s+ rNv5Z4hZpn8u9Ry5DXpsji+BrCK9Mj5fL4vP04vjx0K/HD0/PhOwAyEoe6HeHe1u6NcCu4+ozfFN 8AGeExE7R+GD00AXe63qBQQDMXbc6+y7VDb8mWM/onLtLfCpm55od9eT7Phs2h4C2IFMlPHu1D4W a5Wnc+35OsdepLOxXk77EtiL7/Fi/XrZV+kuwGn45mh8Bfxy8RmyAZvr/HuGWaYPgv7C18wBOxJq 9P6EVfpYgut7xrGERu2ZSCDGEwjX94z9CbVqR0KV2pBQrt5MwN8KJRSrp4D7gSyUbai3JlSqngnV qmtCvfoFfjqB+PsWPjqIeDyIuDwI/xxEnB5EvH4L35xA/P4Cv3RNqNA9E9Zpa0KdtiVs11kJe/T9 wFNAEfAmdN2AtgtzTRYqzo8Rs+wqRpLgl+iEEsgq0n4J+ZCbp7snjIUOOUAmgOechBDAC/XuaHdD vxbYdkRFJzSpJPgpK6FBDYM/xgBPAYVACVCB+vVo34J+O9B/L8btx/jDmOcY5juOeY9j/uOQcwzy DkPufsjfCz12QJ8t0Gs99KtIWK5L4JNCrONTwBhgGMpZqL/QB8NQMRQLb57lZpk+ePovYqQn6kYk 3I51ywJSAZsakRANe0LVHQn43CzBT6UCNiAa5VDUW9Huh35+6O+HcVaMD00YivZ70O8+9L8P4+7D +Hswz9CLzoTDF+holl3peAwyjkPWccg8DtnHoMNh6LIfOu2FbjuALcAGlNejfjXaK9CvAv0rMG41 xq+HLhug0xbotgPYC+xH+fBf6Dg58fLn1mTsl5UC189KKxND9NuJnnptort+LxHfX05sUVsTj6jG RDz3JiK/JNark4m16jegW1KtCgBik+qVM6lJDU5qVjlJbjonyfWzUk4S7t4C189KBZhrWlKLeibp gJqUtEtNhKzcJJwFSVUqOwl/X5GE70sl4TxIKlY9gN8Si9X3ifj7isRy6IzvLyduUisTXT8rrUws U5MFF59zqx1/zmFmmWsf9BfxyRy2xVGjdzpW6f0O1zlsv6NRuycTV6r9DsJ1DtvpwNntqFKrHeWq xIG/bXAUqzHAHUAqyqGov8lRqbo6qlVHB+43WI+vsB4H4cNPkzx0Q5IFsAPZKOfqg0l5+qukQn0i qUR3dFToro51+iZHnQ51bNepjj36DmAMkA+UQNfVaLtw/6bCP+fnMLNM/1zqnIuGX6yOEsgq0tc5 8iEX72kcY6FDDpAJ2IEQAN9pcLijHX/P4GiBbUeU1dGkouGnVEeDyoI/RgATgOeAImAJ6ivQvh79 tqD/DozbifF7Mc9+zHcE8x7B/EcgZz/k7YXcnZC/A3psgT7roVcF9FviWK6L4JPnsI4TgBFAFsqp qL/QByEpf34eMcv0Adxz7se8C/FOEZ+yXWem1OnBKTX6nyn4t4xSluuJKfh3HlLwvbaUfD0tpf15 ZDDmz9Ou/32SzJRCnYzx4Zind0qF7oI5TyfjbAb2ANuTK/T7yXgHnFyiVyYX6cXJhXph8lT9UvLD elZyLjAYaH8eKYDMyz2PFKRE6IIUL+jaCTq3qokpB1RuSoPKSdmkMlOqVHxKuQpIKVXdUorV6WTc 04DtyaVqbXK5WpZcqeYnV6sZyfXqyeQm9VBysxqVfFYNT/bQw5MtgB3IBnL1qOSn9UPQ90noPgt2 zE+u0cuS62DLdtiFf3sHOA10SdmjewEhKRfv43jYc/7ziFl2tY8zU5rVYNiWk9L+PDIr+fLPIy/B hvnJbvBvq1oMu1YmH4DNTeq95Aa1FfY2AvuS8dkHcBroloIcmlIPf7U/j+B6Lf+mGtK6W0+gAxAO WBEHA8HXAVcDrA/443fQFH/8h8Cv0NT8af+9I6qcQPhw9APSBjhDgh1tYygH45KELvj9/9PH4mj7 3ipUlJ+AC8q9HUp0ZuNNji7nfvdxdD73+/lygmJrbDIR/sPfNy18fv2mhV3eudLhpkbc7eZ2O9DR Y1PT3Ve19YrdkGt8XLDcMPmV8U8auvYN48k5M43xCa8bcV1eNPZUvWycmTrfSA59wfgs6TXjwKHn jHd+wf+PL3Sc8do7i424BXcaXRYsMQ4+0U/KBXf1AnsbJu/N7C/zka96e7rRKWeYsbBxqpG7/H4j 5McpRt0PEwzKDU582lj79uPGhx9MMzyfGmPMLcg3Bne4z8jJnG2sqx9iBHrMMa5/eYDR9YeXjEl3 pxg/fFJknB4VJfo98bj/H3r+TfjJOZ2kvbXvcXz1Yo7x823/c1L/9V9WOx8f/bzxxONLnZQDu5yU C3ud1KO170PO178caeSljnDSrp9vy3Ze87wh7Lk2WvjYsgBpr3nVU/rPLegs4+958pST83XK+czJ +fdmfuSkPM+1a5yUf2xZmZP61Lz6ipP6QS/0/xvtRH9/4T2WvsL9dmdIO+0e1HuRk/7gPPQP530s 5Fkjcsw3Tq4D+ZabFkr96JGvSr9eH841KIfrd8ZtivPYuALjoZ0DnfQ37JB5oL+T6173Q0sa5WD+ tCG9nByXRj3gjzTqRY7rco3wH/qn9dv9X/irJQ3yYY8n9XH+o/YfTqyLk/Jgn5N6nx61Ou0ftVvA UWnUE/5Npb8YfYN63yRMv7K81COL/kyl/9n/nicngVenrVw2A/7tJOvI+aGfQXmYn3HoZLxSH8Yx 9SvOXIm4vcaYElqBdfYXXv9lnDDW02C7Ge8ntVs6yyYvbOyYXjV6hZGy+Ip0rJex6tnO6b2//Jcx LPOqdFuHxUZ98NXpBXcVc/506jHx1DXpjMNDn3qkM756fXhtOuP2qre18CebldTf+2WHdMbtYyG/ SVxaXjpFPxuf/viD8cYTC4yZQ78Tjt3wtfDgDoelPS/1gMTzq/mfy7h19Xsk/nd33SX7ITfsE9kf +RM/NhjX17+83aC/yNynb1Z9JPuKzPimfuSBVd3T/9d7uJS5L6l/RYJd7JkSerPRsVfXdK5PUbw7 7OtuHBt3JezpLH454+Zm0B6sv7PTgF8k/pyf/Gi8/uVBJ+0gU38y9ea6U1/2p14cX3dqK+K8M/bx +7Cru7Fg8QbJF9gvRtVoq7HHsk7yyYPpVQbiinEgeYbMvEGet/ZRg+3cx+xP+zmefuZ89OvR+A8k j1Ee15F+4rpSH64z9eP6U1/Gi+dTzcJcF5ZfGX9G2IwPrh/3v8n0A/3Fdab/uO6MY/qbTHtZj/1v 9P8h3DC+/VTGUy79S7nMk5RLplwy44Ptppw5LfdJnJr8gOfDUiZTDpnzhwZOQHz2Mm4dPTY9J9Pd GF/xoKwT8mg61+Pjx+8WPv7OUOFuv96RzvXJDRuUzvyVPzEr/cMPFPNseqBHN9jRX+IA+UjKdacM afcOSZP+2I8yfsHiRJkP+0wY+UM4Ymi0tD8/O0L0OFgTms71t7WESDx16BAi8UWmHtamm84x14X1 JnPdWaa9HE+/cj7anf16OPapj0F59JuHZz/hlsZ44RFvJ0h7w5wkWS/H+OR0nlfUn/mdzHxPprys abeeY+YjlrlP6B/KDXMMFLmlN90u805uGixy7llwl3DnB4YLV0aNlPbe3e8VuVw/yiVTLplyzXVF 3ha5Jn/fZ57ko/fnvSz5COcL5vuXseObVyQfddr7quSjxLoFko9wPks+6h5WLHnnP8uKJQ9ZbnhZ eNbSeVI/sKpI8tGzt86V/uVfz5Hxn055MZ37pmOvF4RDV88Wbt0yS9o37Hw+nfeBmUcKZNytrfky j2fnfMTHHJ6DiLvZyBMz0rkflwXNSGc+IjMf4fxP53lLZh6ifmScX5KPWKafqT/9THu4v5bctkD8 ifNN4uWVM/MlfugXxhPtYX459OlLEj8TT70o8Uc7GPfUn0y9GWfUl/2pF8d/snmazPf7sKky/9Yx z8k+mvP0FPjfalT0mizrhnMnnfkowf6MrBuZcUlmPmI78xH7036OZz7ifPQr7j3pvFdRHteRfmI+ oj7MR9SP8Ud9mX8eWFIozHVh2XnPS8JmfHD9mI9Mph/oL64z/cd1536hv8m0l/VfXD9T4nfVs/ky nnK5byiX+YNyJR9BLpnxwXZTzoxty+DPkU6Ta95dns77xdCoNzmfMPK78EM7G9PYznsF++O8T/vm 9mVc99S37y9L59m/77c3hMu6tfE47yXSHhPxL+n/a/JiGT+yvhRyGtPInJ9MeWynfPanXhzPewjn 4/2K85Mpj0z5bDf15zj63WSf1OVSJjNeWG8y+z0TUyntJuMckjKZ8UCmvxf3XSv+fnTROvF3+hXv SD64YWy1+DPo/feEcV4Jj+28SdqXtm6Sdfz8yGbaz3NS4o7clqfeF3n3Tag7x5TH8qQODmGOw7kn 69vnua2yjj/O/VDi+70ltXI+TF/9gcR/5gdb/sjn78u+oHzul4Y5G4VHvF0jXHjLe8LUn/6gPdxH tI/7iPbyXKf9PNfJ7Ec/mUz/dX7gC9Hb5KZt+yX+r3vvQDrvcf1XHoTeZUbv7l/KPnn3+S/hn0U8 L2FHMfLlYclHZO4vMvMOmfvv5KTDsGeSjOdzyte+h6A37/UH0vn88fHj+xgveK7YI/lmctNuycc4 n8XP3X7dJX58ZMYuWT/cF2QdyNxfZOYFtvPcWfnop7J+HM/94jVoD/TzNAal7BWeHfGZ8BbvJmk/ 2+1z6R/1++cynvpwvjHf7xM5tJPrR2Y97acc+oPzTis+JOcx/UR/0288t+lHnuNv7PtC1oXz0u+U x/UMXPGZMPVimXaTqT+ZdrG/Wv6JjP9oXaPMN6/uf7K+d+1tEHkbRzaIfL9jH4s+uFeJPc1ndki8 kXkukxmPbGd8cjz9z/m4TyiH60N/M39SP54P1Bf706B/eG7QL1xXxgvv17SP+ZXMezeZccB2nk+0 m/dr3LMk796zgH4vNrgOZK47mfYzL9N+9ud68j5PP/A8i39lp8hZ7b5DOGvaDqknsx/t4nj6gXmd 9vE5gfbxuYT+YzyX3rRT4pvzM/4ZJ8znjBMy9SJTTzLtJpv7Y/SuszKPyQn2X2X+a9/4TeRlFP0u 8smcH88xGSZzPVlvMvclx/F+yHm4bzkv4wb3XemH+6fEw9q3W4VxvxfG/VTaH/A8IfFRVHlcxm9I /17i4tjBb2Xfr/qhWeLhSdUs8ZvS45icn8te/0b22VUB30geIzMOyFx/tnO92Z/ry/FcV87H9eH8 9DPl8fykfOYJ6sPzk/rRbupL/1F/Mu0h0z62m34sv+tHiReTJ449Kesa98wPss4dXzwh8cX5qU/9 oha5z4QGtoielM88g+dO+IPvD46LPWTGOduZZ9if9z2O537gfLwHcn7uE8pjXqF8nufUh/v90C0/ iR97xbUKf7/4Z+H3O58WPtPaxpFfnZH+tIvjl3zwi8y3d/WvMj+eI0ReRa/fRT6Z+jAuqB+ebzKo L5nrQaY9bKd97M91IfM+x/noD87P/Ud53C+Uz31BfeS9EfTjulFfMvUn0x4y7SOb/p9Q2FPi1uSv 5ntJmcz8Qaa/brnJK4N59sDoXhmM4zef+jv0bXEuua1nBvOY2388hes2/E34pY97ZDD+LTf0yGCc f9/nugzmSzwHZ/A5Z21C9wzeb/B8LOVnb71W2nss9JD+5V93k/F43pf5xm7vKoznZGG8F5D2EXnu okfrlqsyuK/w3iCD+bnQ46oM7jsy9Uj/qNM5Zjyy3mT6n2Xay/G8r3E+2s35GReUR30b7ugqjPcR wkvfu0baHdHdMhhP10zolsE4+3xltwyuN5n3BzLl0X6TeT56n+iewfs3/UO5s5ZeJ3J/HNxD5h3u /jeRc1+sp/COb9q4X8n10t5p7/Uil+tAuVxHyiVTrrmug64MFLkmvzogWMpk2pfmDD3H9BfrTcZ+ lzLiTRhxiq9fBmMdRjo/todk8D3UmDUhGTg/nW+80Uf44f1tnOR1s5S7Dr5Z+jUVtXHeVaFSplyO JyOeUlfsuJn7IJX9yBxP5ny8t+7KbWM8j0qZ8ll///PB0u+/15JbUu8ZbhXe8lUQ69MCHwqCHmvS Zv8cmNF2Pw5knDiPTw4U/XxSA8Ue+of3VTLfp5Hph5Vx/ueY/mK9yVzPlM/6ZjAfmvzvF/plyHNG sg39/mWsWm/LYB4ls3/Q+/ZzzPlZbzLjgmWey54Yz/P3yf/2y+C+x3M24roI71/6ZtRgHy/uGyv8 YHqM8O8vR2cwD9x7YzT21Rxja1lUBvMG3u9lMJ+QmffJlDdtRPg5pjyWmW/wfI99PtvovSc8g+fB d9dFyPzvZkWIHYO3RmTw3D2ZGJnBc3fO2sgMnrucl36gfOb/7Q1tHDs9RsrjH4kVpv7n+4160+8m F18dg/08xUm7GGdkxkmbnZ5OtmOd09if64n3ENQvbf7BKGHqwfLdP0QKb36yjQNUpPSn/hyP9yRo 93SSOT+Z8thO+exPvf4Y7+R8be9Zo4Qpj+U/5J/Tf2bveBln8u13xct8vq/Gy/xkyiNTPtupD/vT nmPL40TvW8PbmPFAexgPZMYDmXHG/owLjmf8cT4y5yfTHrbTHvanPX+Md3I+6s/5yZRH/kO+09T/ 02qHrJfJmR/8Q8rkyDGjDLK833RLhT4D8R4wVfIamefv2rxUyW8Dj6dm8J6N91mSt75/IA3xYjVm fdHGljud2DcBxvvbnbK/hqcZwn2ea+Mz77Ux3otJv1ei04Xvm9DGkf9uZ8Y368nsz3OK85Bf6tLG lMN2yiVTD/jR+d6SNqaePL+oN8+X6atT4b/OYg/PQdrH86wX7OZzAv3Ac6LNL9846S/Oa/rN59mh sk9MHjpumOyfnw4Pk/00N+cu2V9k7g+81zrHzIOsN5nnG8dRD85D/Tgv9cXnCyIX78nEXuPbO4Xx /lF4d9c7pB3v08TemDGDZPxH6waKfSP1QDk/awuzxR7r37JlnV4ouU3OmY0jb5Nz5kTAbXLOkHmO kplf2M58w/7MPxzPPML5ELcG52c+pDzmR8pnvqQ+zB/Uj/ZTX+YR6k+mPWTax3bTj8mb75C8Z3JZ xh2SJ7s03i55cNyw2yV/cn7q879DgyTPqeWDRE/K570L72XpX2HawzLvaWxnXLM/z1eOZ1xzPp67 nJ/3BcrjPYDyGcfUh+fEvn53ih9pB+Pjy3sHCw+4fojwNy+28YxOQ6U/3hfL+Jqfhsp8XF/Oz/Wm vC3ed4l8xgP1IVM/vA8VfcnUn0x72E77yFwXjmee53z0B+fn+UJ5PDcon+cM9eF5Qv24btSXTP3J tIdM+8im/4MfvB9xNtJp8of776d+zpe9HqBdwjx/WWb+YjvGp7E/8kNaTp/7Jc43r7lPzne8Txd+ 9/l7hfF+V9qnFf9T+n/t+08Z//evR8p8ZM5Ppjy2Uz77Uy+OZz7kfMyHnF/yPOSRKZ/tpv4cx3gz +dQb90uZzP3NepPZb2zyRGk3+dMfJ0pcO958BPqUGZ/3flTi3vnJo7LvD93yGO7Xxcaz7z8mfsz8 7THx/9HHHpd1weeQ1AvPK48ILw1/ROqvfGei7KtFV0yU/tEDH5bx9YsmZPA5eUTzQ8Ktfdt42Kbx 0r4hfbysq+//xsm4mUPHyTzHDo6V9b9h2Vg5/6eEjpX4IDNeVv0wRuLn8Noxcj8hM76oH3n6d4/L OcAy77XUn/da2sN98dbMxyTee3Sjfd3xHPIo7Ols0C/MX7SH+bfhvw+LPxd8NkHyFe1g3qb+ZOpN f1Nf9qdeHJ+eNEbm+2L2aJk/pcdoeW5Z9vooyV9XBYyS/WP/5kGej/y8RvIXmfuFzPzFdr7/YH/u D45n/uJ89Ou/t46W/EV5zF/0D9eV+jB/UT/GAfVlviqqfEiY68JyxxcfFjbjg+vHfGEy/UB/cZ3p P647n0/obzLtZT0+d5K8sP7GcTK+5erx4l/K5fMa5ZIpl8z4YP4x5bw5fIroafJDtulSxvtrYby/ FnvumjpDzi2Pz2eInbUxM8VufP6A+RYZ6R/NxPzFhmfnfImrX/3zJY4+GpEv/iPTn2TmITL9fTgl n/vSCPtmpuSxkRUzxa5/D5opdlEe/YD352If66n/vIdnyvqyP+OHzHOPzO8DkPk5OBn+xufjMxn3 To7nvqb+zAM/n57Rdk9aTLsCnI/eN4PzOTdeNYNxlUY/8LmBfiHjcwRh+otl02+3dJgq++h8Zvxz HJnzkOlPrh/l8PkMn0fIfqGdvEeR6R8y8zTbue/Zn/mZ4xmHnI/5mfOTz5dL/7BsMp/bqDe5wGu6 cMJj08UfJ3ZM53qKvbCHn89Az4+Euc9Ypl/pD/qZ/Xnf4XjGE+ejHM5vyiMnj54l/jW527JZkn/J 9DOZfm6rb0wj1yD/sz/z/yOhs5hPUst+eF7y/e61bex7dxvf7vO8tI9Tz0v/0q0FMn79igLJ/2TO T6Y8tjP/sz/XneMZB5yP+Z7zkymPTPlsN/XH5zWyH0xmPfc3mXmI9Saz/q3uc2XfmJw5ay79bHQ4 PFf2zdqEIskfY14tot6G7ZMiWdfO/8fbuYBnVZ35fq3cvwRISL7EXNAQMYUKao5WlKGWy0DixFhq WwRpoUilYGksVQZxKFYeqFWLoAWloBLHGhQjEhEjN6FRAUWsmlFpq6k1KkYgbZkUiWjD+f/ezQ6Q m3N6nnPyPC9/1u29r3evvb/9JalLbb/oc0iL/5ulS60egewXkLxhnOs+8zkPsP5pnmeLH/6HP/UV ecQN+dRH9KFeRu+7y/Sd0+8uq6fvVC0xvCorwGdXLbbxgv6Lbf6PXrnT1r829k7jp8/5jP/lv11k 8n62cJHJf/LSRabP+z0WmX4g+oLoD1JfQfKb+dRX1pPX8MMf8Od8iDzqK/LxH/pQX9EPP6Mv9RT9 QewBse/kOPzyj4ttn4Soz/esnTR6sdUp+HK/+60Dd5o+yON69/N12H1Lyaq777R9CXKdA7EH5HwI UseYzz5nPedD+BEf+HN+Qx71DPnUe/ThfIgdxK3/NwPEHtr6HNDweyPuMjxn3l02/7ONd9n6l/6O veeULC+62/jr80KTN/VHd5t84o4+Fzx6t+mnzzFNXxD9QexhnLoT5MktJazHfvgRH/jjH+RxPkQ+ dQd9QPTjnIi+xA/9QewBsY/x0P894lbY9STE2okr7D5o9jMr7Dw08c0VFn+QOGZPuK8NqQv0h0ie s477IPiQ5/Clbo177NeWx1vO/7Xl98UPLDe8vzDAj16+18Yv+/a9luf6nNvWv/fgPZbng0rukX3p JTc2LTP/r3lymeW5Pgc3P7/978ssz/8+bpnlOYhfQfKccfKc+fiR9eQ5/PAL/Mlz5JHnyCfP0Yc8 Rz/sR1/yGv1B7AGxj/HQj8zDzyGynvi4J+61uJ1//b12Hblm8L2mz7zsey3OyEVPkDxY9849lhcg 9oDkOePkOUj9YT15Dj/yHP7kOfLIS+ST5+hDnut9AvMjdpDfTZ8EiD20Zy4KUO9X2HzsYr3eSzB+ j85dYfyXrFhh8og78skH9BnVvML0A9EXRH+QPAexj/nYy3ryHH7EB/5cZ5FHniMf/6EPfkU/4oa+ IPqD2ANiHxj6P+3TVco3PX85jn/6SgX6FYNcl0CuU0F/3WhQ60czn+vgyGdXWZ7Pmr/KroOrRwd4 6MAD1u5X/YCNf/VXD9j86658wNb/4uIHJKduNAh/EHmMI5/56MV6rnPw47oHfxB5IPIZD/UfO+sB y7cQ6Sf/QK5/9IdI/6JzfmPjIU5e9rC19X6CzfvKZ5WGn/z5N+b/jTv/09pZZz1oGK77ybuP27oQ vzRkre2Pt3+1VnZVltx1cK3tn0kDnrD6MeiaJ+w8erTiCYvHi28/YXFc9+kTFt97T1uHfSV/n7XW sOe4tdY/LG+t7c87ah+3+Vt//ritTxz0+L9x7p+xocrwgTkBNp5RZeO57z9m+VH2yGO27uYZjxmf 6vMeszx6qfdjVj8bmteYnZ+9ucbyLrpxjeXhOSvX2P0USJ7q8/s25Lka+lLH0Z9zP/awv7CPfTO6 GPvSzQ9c7/ELdRB7uN5jD3HBDs512AGiP4jejKMv89GP9d+btEb+SSy5+8w1xv+dFx+1c1+vOx+1 Otj/x4/aPtR7KHY/dX3mo1YHQfYdSB1knPM/89lnrKcOwg+/wp86WPzTNRZH5BNX9KEOoh/5hL7U PfQHsQckTmCYH9hL3QgRP+Av4oz/8A/ncPwfIv3Eh/pF/Fh/wY7HzL/I5by78N4A+/Z63NpvTnvc xkM5F2+uNj1DbP7aemuDnO9B4glSR//43fUW19r/WG917NFfrzf9ltSsZz+XTPzv9ab3qLSnzN/p ZQH++RdPmX67Kp+yOnnPewH+9FiApUM3WP//umqDzcu+McBjywLct/4EEnfGQeaTD98/PUD40kYO 48gF0YM8GXhugOjJ9Xb2G+stb9CfvMEursvYyX0DyHNS7CdvA798XIy/4Bv67R+TNpnfQly/cZPl wbT0zXZuuPDrm2VXZUnsHZstX/Y/sln8VpW8vmOz7fsKv8X2JUiegZxfQPJQ763adYD1vA8BP9XD khVvbbLrxnn9Nll8vtzyjMXnO1ufsevLnbc8Y3m+esozFi+9B2vxAokXSJ6BnMdBrnvMx169t2N5 M/KPz5gf0rI2Gv7pigCXVm208f94aaPN1/s+th594Jc1YpPJwU7kgfRjP3KwB//qfSHz99eLNlsc bvn7Jtkdq8+VNlmcPvjpJosffPE78ojzjh8HiF60sRtEf/BQ0jM2/6vramz9dTfUGD+9h2Rxr/vs aZN3oP5pkx/326dNn9MfetrsGbzwactHkH0Gcv1mnH3Ieq7b8KN+IIf4bB/1jNUR9ONzKvTlXI5/ uI7jF+JKvlDXsY86A3I9B8kDxrmOY/ezuk5f/dFGqz+B31eWEAeeYxB3EPupT9jPfOLJeQA/cD5I PlBjcsb84Ok2pJ8287CL9fiB+oZ9fG6GfXxuNvbuGsvnfq/UWH7DnzpHnlHPyBMQvUD0BLEbDPdH Zso2xefq4hDfL95m1/nd12zD38Wg9qMh5wLGZc9o5iuPRpe8+qziOXPUTUuftXNF1bgA6/MCTP3z Vhsf8fBWm3/D9K22Xu+nSU7daBD+IPIY55zBfPRiPecI+HGugD+IPBD5jIf6T7h1q/khRPrxC0i+ 0h8i/XqfzsZDzHUvWNufEeCrV71g/gWJi95TtzxgnHy4oOH54PotPsR56uoAb74twIa0AKNvPmfz ilc8Z/mk9wMtD0DyDSQfQfYj8kJEX/pDxD/P/v635ieQ/phvb29D1tEfInlN257TC7FD7w2avr+M 1lp+XfWNWsuv4dfVWn71eqzW6qTeazT77x72nOH35j5n/sEe8uilc583XP7DALH/ZL/q+x6WpyE2 Fe02/g/dsdvk3f7obpMPsm7gZXvaELvoD5FzCuu4LsCHcwZ8uX4smPeSzfso/iWrN3q/0lDvVRpm VOyy8Rv777L689wrO219z1k7yb+S8bk75Zd0fZ64w+qN3ruUvV8u+csPdtg5JfHfdlgd7ztwh51T QOoMyDmFceLHfOLJeuoG/MgL+LOPkcf9GvK5DqEP5xT0w370xa/oD2IPiH2Mh35kHvkXIuuJq94f tbyaNHqXxRv+6LPmwE47NyIXPUHuZ95et5P9aYg9tKmjjHPOALk/Yj31Fn7cr8GfOow8rlvI59yD PuTdvV950fyIHVy/cnYHiD207/9egD+87yWbj12sT8jYbfze+Ppu47/lR7tNHnFHPvmAPjN37jb9 xn2w2/QF0R/EHsaxj/nYy3ru1+CHP+DPfkAedRf5+A998Cv6ETf0BdEfxB4Q+8DQ/+uyXrR6FOK8 b75odSnIw6v1efKL9rw4WJ9VzLjOQaOZTx2Ej/iNPro1QPxKGz+Dd0UCDOJSNzqI299G6z1hjWcV g3xuD1I3GacuMp86eXx9Mfz4nB7+IPLA4/KLQ/2bv/OyrQvxjze9bPxql79s/EHkgchnHHuYjz2F fem/dzTxAIkDiP9B9i+Yf/glm4//WX/FJvydVQzCH8QexrGH+dhzfH0x/NAf/iDywOPyi0P9/2Pf 67Z/Qrz0zDprnzc8wH/MrbN9CJIHWZPqLA8YJx+YD7JeevPeqOHjjwWYdkGAI4+8ZvNmbXnN9v+d D7xm+bX6Z69Z3oHkI8g+QV6I1Dn6Q6TO671c8tyQ/qLZr9g4yDrGQ6TO0yavQeyoy37V9Nw0+FWr P3oP1uru2CdetTr81T2vWh06VPia2a/3hQ3Rn3qDPdQffS/KcMeiALGf8dCf5ybvtX0Xoh9ab22Q fUt/iOzPpyc12PoQZ77/vrVBzhP0h4icP/1yv+kVot43Nb3Pm3hA9v+nPt86YPatSDto9k4rO2j+ v/C2g+b3PqsPmt9jXzho9RqkXoA8Z2acusJ86hvrqf/wo17Bn+sD8rheIJ/rD/pwP6P3YIO43f+x XW/0nqzhL5Y0Gh44rdHGxzz4kc1fWfyRrW/93T7jV7R0n/GfO2SfyVv7jw9N/ru1H5o+vW/90PQD 0RdEf5DrD0heMZ/6xnquP/AjX+HP9Qd5+Av5XH/Qh+sP+uFn9CXe6A/qPV9D7Ds5Dpu+1Wj5FWLc 0Y+sre9FWr7Dl/um+dd8ZPogj/r71ADsvqVkT/JHVp9B8gHEHpDrD8j1h/k8v2A9+QM/4gN/uw+Q PK4/yOf6gT7sB+wgbmNfDhB7aP9+coB3bg7wO598bPO/fP5+W3+kfL/x27Fmv/F/fNd+k7f0w/0m n7ijz9UFB0y/S4cdMH1B9Aexh3GuP0Ge3FLCeuyHH/GBP/5BHtcf5LNf0QdEP+oN+hI/9AexB8Q+ xkP/P1zUbPEJMZp62Npf+eYh00/v7Vr+6f1lw5te+avZAbLP9J52GxJn+kPk+UPId/QDn9p5LsT3 oketjqz7xlGrK/MWHbU8A1l/ce/P25D6RX+I7CfWcZ6DD/sJvpzn7vrXT23e319usf0z/tsBbn3n iLX7Tj1i4wubPpHefyt+dekntl7vK9t+mvrnw/Jjesnyhw9b3F+aftj202eDDls88Q/7/ZxDf7f9 BBI/kP3EOPuJ+cSL9ewn+OF/+LOfkMd+Qj77CX3YT+iH/ejLPkJ/EHtA7GM89OOb245YPENMXHDE 8mBIyRHLjxkpR6yuwx99Hnj1E8snvTdveiKffGv8d/wx0xB7aLOfGGc/MR+7Wc9+gh/7Cf7sJ+Sx n5DPfkIf9tNvjh4xP/5kcIvhl+4K8O2PA1xT+Kn133j1pzYfu1if8YdPjR/xhf+L5x81eXq/3+ST D+gDot81jx01fUH0B7GHcewDiQvr2U/wwx/w57qHPPYT8tlH6MM+QT/ihr4g+oPYA2IfGPpf781b fEIsqj5mbZD9Qn+IxHF7cnwpcQ9x5UXxpeTDrGviS8mPMXfHl5Ivg9fFlyLn9FfiS8mnuAPxpeh/ 5NP4Uuw6kJRQSv6B2A9S7xnHT8wnXqzn+gQ/6hr8yXfkcX1CPvsJfdgfh34XV8q+O2tpXCnPY64c F+BteQFufjfWxt9dH1vK/ut9Y6ytP/uq2FL2578OjTX+IHbvmxPThthPf4jYyTqeV8CH5xXw5T1f 5DAPuewD9ADRC0TPk/2587XYUuIX4sHfoMevSlqWxZYSZ/gTd+Thx4tKY0vJC/TBnyB5841Bprch fqXNvmCcvAPxL+vZF/DDz/Anb5HHvkA+eY0+7Iu1f4k1/y/rEWf44yEB/tsPAixaGOBpD8XZ/Nbt cbb+w3rsPadkz2dxxp84Ie+pnHiTv3pAEG/iiH53FsebviD6g+wLxrGP+djLeuyHH/6AP/5BHv5C Pv5DH/yKfuQj+oLoD2IPiH1g6P/VdyYqf64uDvHOqkT0KwblF0PlnyH3AfRr/Wjm87xo+48TLW9+ f0ViKe/fH7ogwKzEAM/7OMHGv/rHBJs/dmuCrb96bYLk6PukQviDyGMc+cxHL9ZznwA/7hPgDyIP RD7jof76foflW4j0k38g+4X+EOn/+neSbTzEAbcl275PXZ1s+a3vf0ivypL695Jt379wLFl5sapk Y6+UUp4LVp2eYv6sGJRi+x+058tCnkMyTjxf/1tyKc8v99clY1dJn+XJFv9plyRbPnzwSKSUc8g/ bo9Y3mb9KFLKe2nnfT1i+TN0WKSUzyUuLYrgR0PyjTZ1g3Hy98yJEctb1vM5Bfx4Dry3JsBtbwRY +d/BuL7vYvNvOBf7CkrQB376/ovJwU7kgfRjP/OwB77Yw/N8/ESdwm88X8aP1J0RP0xW/P9WDF/8 jjzq1fr3I4boRRs9QfQHsYv55bERW3/rh0nGr2JXktWxjWuSTN6OlUkm//VfJpk+f/ppktmj35th +xJkv4PUAcZ5vsx66gX82H/IIT74m3qNfjxfRl/Ot/iH/YhfiCv5wv0Z9rEvQfYlyHWAcfYjdrPf bslPLuX57wqfbHlDHMgf4g5iP+PYz3ziyb7+dkHE9jmInNhvJBkemYTd+v06QuZhF+vxA/Ua+6jX 2Ee9xn/U66vTyZc1xp/8J0+o03/7dYDoRRs9QewGw/3xL9el2X4J8TcFva29pizd4jV+bm/Dzzam mX9WfZJq7byrA9y9pJf163tcQf/nPQwL+vcyPj/7OEB9T8ryP5Tzw8+jNh7i6C9nmh35V2ba/kyY lWn7870HM81uff/M/LrunUzz50MHMs1Pt0eyLE7zsrNMj0ElmYYXX5xp/VfkZlr8bmyK2vz7fxu1 9c8tjZp/P/pBgD3/JUB9r83Gh7VmWLzH/znD1v3kuQzjo+9xWZzuvSfD6sK6GzMsflunZ1hdB8mr F6/KsHwDuQ6gHzizf1YpnxPSpj6gP3UAe9j/W17JtHx/Yx32pev3KmFPYgl+4byAPey/BX+Kmp+f fihq+ws72GfoD6I3+w19mY9erH9vaIbxS0zFrnS+pya/5uo9s3SrB/oem13nJq1Ot3jNWJ5u5xuQ fQWynxhn3zCfPGY9+wR+5O3R0zMsb5HH+Qo/UXfRh3xFP/IVfclHfS/OkLjQ1vcMDcP8IH5c10PE D/iLOOM/4k4dwN8g9tL/m1szrF7Mewr5hSaX8xhysRu5IHJB8oPxUI6+l2d6hjjw8dOsDXLOoj9E 7Nl1W66Nh7h5edD+z6cDvOeFXLMfZJ/TT115YnWAzKf9XzflWh7qe5mGB78T4Bl9A7woJpj3jQ9y zO8T38yxvLx2Z47FAyQPQeo78kIkL+gPketzj7gcu06D9D8xIrsNWUd/iNRJ2tRHEDuOpeeYns0F ORb3Pw7LsX1bOzHH6pW+V2rxX7Iix+yf/UyA6I/fsIe4p58X4KdlAWL/yX6df/0Z1g7xQGG+tQ99 o6/p++DP8g1HPnuG1YEPj55u7SlTA+y9rI/1b3g9z/qvTA3w2oF9jM/OpgD7VZ9u+R/KWe/62XiI i87pZ3ZMm9DP7Brxi36W5wMq+5ndqc/3Uz6tLPnkz/3ML/Wt/cxPr/c8y/z2Qp+zTI8bLutneMtX +1n/ijP6WTy3HTrT5n/wwpm2PvLrM21fnTcjwEsvD7C8bzB+a8yZljcVHxTYuo07C4zP648WWF78 aUWB1av9dxQE15u5BVavYssLLE/SJhVYvQKpU+gHbhx4ltUr2tQr9GdfYQ/7D/vYL302YF96CX6g XuEX6g32UH9ebjjT/P2P1WdafcIO6hT6g+hN3qEv89GL9V8eXmD8Rp6JXekl0w73tX16y96+8r+e /23qa/Vq9WN9LV7r7+tr9QqkXoHUK8apV3e+2NfsZz31Cn7UK/hzne0zpsDieET+oV6hD/UK/chD 9CVP0R8kLuDe/wowzA/iR70JET/gL+KM/4g7dQo7Q6Sf+HC+IX6sX9pcYP5FLvVp6HcDRC5t8gP/ h3JuqC6UP68uDvEH2wttX0/4XSH8ikHO5yDndcY5/zOf8/+iXxUS91GVswpLOf/vLgnw/S8H+HlK MJ75l7Ns/pnvnmXrz33tLOMHwh9EHuPUF+ajF+s538OP8z78QeSByGc81J91+D1E+mmD5Av9IdLf 684BNh5izP1B++NNAb7z4gCLJ0jdop96e/ixAJlPm/Wc2/T9YsOvTA7wqgsC/FlCME/fO7Y8evgP /W2fPbm7v+UXSP0FqZvICxF96Q8R/+h7x+YnkP6Pv/2lNmQd/SFSf2lTf0tO6292/MuX+pue517Y 3/JY33u2OpQ0pb/V37/+rL/iUVny1gP9zf5ntwT468b+5i/sIY+xDxx+RYDYf7JfnY8Nf7w/8f+w r0v8H05dcDL/jsz+j7i0TRbTrlXV0KmD7Zrz/x9p1NE46zFdvYR2q1Sw2DOvHZ/2bQ130nXyok6G 23UFQcFP7QZOZhP8/+T4dRztrOf/Njim1il6ndIIRDIp8JVNP1kPdZzcjI3t2oRuR9qzgWk7zrFd KnGqBkGra2mdzaav6xUaafNAsLq9aurtpCuYe+q/gZS2ybA+dULnrY453SHJO2ZzyKqj/uFI9xjo 2v2cU0ePW4e7Th3o2PpnmXfkZKELAoTgME2CiZ3o0UlXF0zV3TbZnNhxXtv48aFTpQed7eeczLYj R3q+eEXX7jNFw/16MvvAOfbvyd1h5ncycOo0Wl2L7Tg36Ol6xReNnOKE7pTXmO2G40Z3pUln/V3r 0Nls+rTixE8XVbGztf+spK63NVJMlVDcPyUiXNwOAzM7Cj8lKMGaTrpOZtbJcLuuU1x66gZqNxO+ nXSdLC78f+CMtskn29PWaexORDNcGuD/J61OFdrW+if01drocHdLmu47jv8e92P8PnlIvxueP31w /OfE//md8uHvoOf30Z/8u+n1Z5Ds99jz95/SRGM0oVE0uF17vNrDReHPyX8rYYav97f6nf5+X+3X +5V+m5/jX/Lj/Bt+sP+Djwjr7W8vDwgXC8P1sfr/PlcvKhSPQo+cFzqZd7b65vuhfq4v87P9RD/D l/up/mY/1t/uS/0yP8RX+AG+0mf7Kh8jPQ66av+maLur8mtchV/qVvoFbom/3t3sp7ly/1030V/h iv1lbrAvdvmiOFGTu8ztdVe4WvddV+2muZXuerfELXA3u6XuBrfGTXfb3RT3ppvoDooS/UTXz09x Q3y5G+tvdlP9EjfTV7b57iX5sVJ6Y9PGTmzqr77ntWaj1j7ip7v7/Ti3SFrM9kPFq0ixKBTvXHe6 j0pWqmSmut2iNS7qFiuiP9JfHLjSjVBcxrmzXbnLdbe7iCS2Hqt1LccaRHG+5dhA33qs2EfcdHFa 6M+WL4a7Gn+l2+N/5Or9YkV7jWv2u12LfNbie/oWf65v9mN8o2//dzSalEjNJ+VG2Ma+4Z3YF1Ff a0yTT41t8Lmxe/3ZsXX+wthaPzy2xhfHVvkrYlf6K2Nv92GuRZQMt4s//K7phF+6+uK0piWm0jfG VPm9MTV+V8wWXyNaLbpP7SUx1X6hxm7SnOtiKvy1Mcv8pJglfnzMQtEc/62YctHENplXSubE4zK7 itF3Y0dIz0Lpmyq9W9zQ2AZXFFvn8mNrXWpsjWuJqXINMZVuT0yFqxHdJ1qo9nXqHx9T4y6NqXUX xdS5QTH1riCm2WXFRHxaTK5PiRksKhNNUftmnyU9C6T3INlyScxOf2nMXuneIDuaZFOz7GvxT4p2 iepFTeprH6NGxahJfgp9Grbx6YBOfMr+a4lpkV9TfSR2YJtfviU+A4/7ZXgn64jt+JhU//2YVjcr pkn2NsjuevekaJdor9qN6m+v38j4IIeu0vqu9BkZ3+zvMBpo9aCrvzN1R3yrWxhf766L3+nGx1e5 S+IrXJbIifbHVbo/xFW75+O2uI1xe9zauAb3kHC52reqf7bGJ8dVuFLRBaJ+aqfHVbmYuBp3SHE9 qPiiY5Eo/AlrlkzQeKV72KjZH4yFykzXsnCyMJzP3wE5KN8eko9j4lpdz7hGyWtwQ0RjRBPUnhrX 4mbGRfzsuHzRYN+df2bHNfttRsXdytwWV+ifj0v1b0jmu5JxWLJS4htcnmhQfKO7KL7FjYyP+JHx +aLBbbEPY9Q+dhsSTt3/YZvcGi4Kf0K7yZEdCU3+rYQG/17CXn8ooc5/nlDrExNrfM/EKp+duNKf nnhi/78m/l+0/3cnrPTbEyr9uoQqvyqhxi9O2OLnicpFV6t9ZUK1v0xjwzXnwoQKX5SwzBcmLPH5 CQtFc3xuQrnoxP4/PfGL93+/xBHSs1D6pkrvFheT2OCOJNS5fQm17q2EGrc9ocqtSah0SxMq3DzR 1aLL1L5Q/fkaT9W81vg616xcbYxvdvXy+d74XF8nn9fFl4mmqH2zr49f4hvjK31z/BYfl7DTp8pn hfLdhfLhZQnNsq/FzxEtFj0s2qC+9jFaJx+evP/Ddnf7f3tCi9udkOpfSzix/3PF54v2f77WnJ3Q 6oYm6LqZ0CC7690c0WLRKrXXqb+9fmvlb/bIYFGaKGyjX1f7fGNisduWOFg0UJTvNiZGtS7iHkls PXZ/YsuxRaL5otlqz1D/ZI1P0LwJmj9B6yZr/YzEMjc7cZybnzjRLRLdL3pE7bXqb6/jDOnIda67 /T8jsdk/ZVQp3lDHWKQlneAzQPaFP+H+oPamJTX78Ubd14/xSQP995NS/awk1bykRndPUoN7UrRL tFfthqQW15QU55uTckXd149myRsagYL62tW1dmgkqjlx/sJIkyuK1LvCSJ3Ljex0qZEa/WHyatec pOteUoWrE20VVYnuSaqUflVuVlKN+35SrRufFNTRruwfr/lpRh3997XkU+tN2CZXoPAn9GeqOsYk N/kJyY1+anKDn528189N3uPnJ9f6Rck1okrRMtHN/tbk6Rof52ckF/uxyUP9BclFbfXvcxWuwi84 hxyK5Pt9kVz/tnz0VkR7R356LdLiXos0u7cije69SIPbJ58diex1Mcl7XU9RdnK965fc4M5NbnQX JDe7IclxbTLny9a44zKXhYYJQ9vO0P/na81crZVdbmbyHjc1udZNSN4im6vdqOQq8awU/wqXLooR HYpUSI8K6VTptkeq3AbFbI1itypS61ZE9ril0m2x9LxN8b0t0iqK+sXKiVWRoX5NpMxvj4yTfVPa dEyXjuVf4Jd+yTf4c5Pn+CHy8deSb/ejkpeIVooq1a6Wn2v8gOQt/nTFpKfo80itPxTZ4t+L1MiP VfJhhd8dWdImc55iseS4zK5ivkBrFmjtYvFZGtkp/eukf73fEGn0OyK6/ijX90Va/BFRz+QWydYZ V/S15I45d1/Kqfc/YRvZAzqJC3u4KqXeb02p87tSdtp1u6iTeZwZdqU0+9QeUKX+D9VZHj/YyfwC 9W1N2SneNe6+lGp3h+bPSqlwk0SXis5Xu09KlUvR+FHlwf7kOveucusN5chLyRH/fHK+35Y8WFQm mqK27skUizcUh3cVg/3JO/1R7Y+UlAbfJ6XJny/dLk1p8ZNEs0R3qH1fSsd7gJHyT7XiEdbvsI1/ 3unEjiL1XZRS5QelVPiClJWStcRnpSz0aSlzJHu6j0+ZKCoTDVW7SP35Go9qXkTzW92glBatb3Ij Uxrd5SkNbrzoWtFNooWiu9R/n8ZXa96Tml+jdbVaXys+u8Rvj/juEf89krNL8molt1bya6THk9Jn tfS6T/rdlaL7hpQaf5PoWtF40eWikepvf31I6/U/qOu9VNeNuj/Dju/V6i7vVe8u6bXT9e+lePaq cB/0rHC/E23sWeke6Vnt7u6pM2vPPW5uzwY3UzhV7bHqH6XxczUvXRQjOqi8ertHldvdQ2eSHrVu c4/uz7CbNb/cqNlvVl5u7tH9NWhzj4F+e49Uv7tHq+Q0Sl6DS5RO2aIBPVXTera4IT0jfljPfFH3 16BhPZv9rUbdn2EX9Sz0d/dM9ff3bHVrJWObZP1BtF90VG3Xq0U+0/1Ur3zRiTNsGKP2sZumi0R4 bb+4k3zVpd9NS232G4waXXoaVOk2pEI32H7l/BL+hPW5hzo2pE4RfdNtTy1zu1NHuLdSh7qDokOi I6LP1ReTNsL1FKWLwj2UnhY8y2EPdXUtTkxrPRYjOpLaeuxQasuxfaK3RbtFm9W3LjXOrRItTU11 t6Xmunmp+W5O6kB3veSWS59pqRNF5d2eaabJxkKjRs2FOtbHw9K16aT9H7bRfYAo/An9Qn2M793g s3rv9QW9u6+PBb2b/bVGla6gN9R9bhT0Lhff231K75X+aFqV/yCtxv9OtFH0SFq1vz+twt+dtsQv SpsjmtLtPdUixXiUUbndU2FP+BPawvliVNpCX5q2zI9Jq/RjJWdC2k4/Na3Oz0yr93PTGiWnSXJb /FrRNtEbog/Smv1h9bfPxUfSdO8hnmEehG1kd3UWfiptnNuYViYaISpyT6UVukfS8t1DaVG3XLRI NF80WzRD/VM1PlnzJmv+ZK2bqvUz0iZqfLrmlWt+udaVa/108ZnY4Sw8svepOobt7nS8tPc4d3nv MtEIUZG7tHehG9k7313UO+oGiQpEWaIUUbz6j0rHw9LxsHQ8LB2PSsf43hM1Pl3zyjW/XOvKtX66 +HTUcZd0DPd0Vzm4S3mVmg590+Lb1T5LTR/ho+lFPje9UBT1+em6x0mP80XpLe7C9GY3XHRZepO7 Mr3RTRFNE5WLrlffHNE80QJRGNMFemgVPgPsKqfmpVdqfYV4Vbjviq5U+zLR8PQqN1RUlF7tzk6v cYXptS4/fafLTd/joul7XWp6Q7fPVVPFY5f2Eba3zz2lxynPecM2Onblw/7Ren9+tM5fEu1+H18S bfY/N2o9dkkU6v6cc35U175ojUuLVjsXrXT7MyrcG6JtokczKt3dGVVufkaNm5lR6yZn1LmxGQ2u NKPZDcuI+CEZ+f6CjMGiMtEUtef4YRlLfGmG9mdGjZ+csdPPzNjr52c0+LszmvyjGXp2kqF9Kdov ctIzLdrxnLMx49RzTtjGP12dc9ZmVPmHMir88oyVkqW6k7HQ3yp95mdM93MzJorKREPVLlJ/vsaj mhfR/Fb3UEaLW5vR5DZmNLrnZd8bondFfxUdFcVHG11WtMn1ibbIV63u/GjEXxSNKhb5oiI/MjpU VCaaqPZ00RyNL1S8lvj+UZ27ohU+K1rl46PV/qj88lfRu6I3RM+LNmZ0POecnXnqvXrYxgdd1acL M4vd0MzBooGifHdhZtSdnRlxhZmtx3IzW45FRK3RlmPNyovGaMTVR6NubzRfNFA0WO1i1xgtc83R ca41OtFFMie6XFFhpp5xZ3a8V29UHod7v0h6hT9hzebc3agYF2VClfo/1HE/TMgK+IT7Nmxj6/CQ qTDky7OtGVlNfm5Wg781a69fnlXnH8qq9WuzavxTWVV+W9ZK/3zWiWdbs8X/i55tzdSaqVnKW60f JT4XZG3x/UTpokS1P8+s9ocyq/y+zEr/dmaFfytzmX85c4lood+ROcdvzywXnXi29bxkTtS1Ghs2 dmJDf/W9lDVCehZK31Tp3eIezWpw92fVuUVZtW5uVo2bmlXlxmRVuiFZekYqShQdkh/fzqxyOzJr 3IbMWvdwZp1bkannPpnNbkFmxM/LzPVzMgeLykRT1L7ZL5Cei6X3iswtfk3mTr8hc6/0bpAdTbKp Wfbpvkx0gahUNCGrY4zGyp4m6RzGKGxj34BO7OPsMVU2zZRts7NOPNvarrz+omdbOzJ1T5/Z6t7L bHJHMnXOzap3p4suEI2Sj8ZmdXy29eRpJ3LxrE700SN19+RpzX5atu4N9P/HO5nDunkaX5rd5B/O bvQbshv8juy9/q3sPf697Fp/MFs5kF3hP89eIrpZNF1U5o9kF/l92fn+7exU/3J2q9uQ3eK2Zze5 l7Mb3GvZde7t7FpRtWil6HbRHPdW9nSNj3M7ssvc5uwRbk32YLcqe6BbnF0oHXLdNNEVIp6DdW1P rtnU/vrSKl9UKfdY21VsWk+r8q2nFcofwed+ZZ34o4f5o1D+0HOJ7MF+TfYI+eSboumiOWrfrv6V Gq/087KrxKuq7dlBqENnujWIb/e6NbjW06bI/indnvmnaPx6+XFB9g3ymz4nzF4iqhBVq12r/j0a r3dTFIcrRGHuohs6tNdtUc6pNTdsky9d1dzlOcVuec5g0UBRvkjnwJyIm5/Temx2TsuxGaIJojFq l6p/mMaHaN4QzR+idcO0vjSnzI3JGecm5Ex0M0SzRfPVXqT+9jqOko5fVHNH5TT7RUY6V+dAHffz rtxT7yXCNra+Iwp/wppbpI763Ab/l9y9vjVXz8fzanxuXqUvzFviz86b44vypojKRIPVzld/ROPN LjVPscytc3/JrdX6Grcrt8o9mVvp7sutcD8XXSv6ltqXqH+QxrM0L0Xzj+bo+pvT7D7Iifg/5OSL 9Hl2TploimiO/yBnif9rTqU/mlPjU6RPlvQaJP0uyW3y38rVvUxui/+56D7Rk2rvUn97X06SD9gn YV6E7e58cHlulR+ZWyE5y/z5uUskc6Hvn3uDL8idLpooKhMNFRWpv1DjUc2LaH6rG5nb4i7PbXKT chtld4ObJfq56C7Rg6Iq9ddovFbz9mh+ndbt1fp68WkQv0bxbRT/RslpkLx6yd0r+XXSY4/0qZVe NdKvSvRgbrW/K7dGPqjxs0TXqj1J/e19MKzPqWfRsI0PBoRJIAzzgLo+pk+9n9ynzk/t0/1ZdGqf Zr/WqPXY1D5Q92fRyX12ineNG9an2p3bp9Jl96lwn+dVuH2it/L0HDWvyq3L0zPUvFq3OK/OzVNu Xa8cK1euTVPOTVHuTVEOTlEuTlNOlis3r1eOzlOuLs7Ts8m8vX5dXoPfnqfnknl6LpnX4j8XZffR M0npOaxPx7PoPr2ccfIzt7DdXY68ladnqXkVfkfeSr9ZOmzIWyi5c/43I+cDGtXVJfBzxNZvaMXq DkXSxJf5F3XGmZ0/cSbpm2gsbhB3RNyuJCumSNrSFJFPbJHQrv2Df9BSmn7UIo1g5MMpnzt8GNEO pUq3Q2kWMZQyiOmHG4ppkaE4ShjEsZXJ/l7a15iMTnbgx5tz37v3nXPufefdd+6bgV49/Uw3pMBE DoPBfifHOTi+It89U8bWIjYXZAL77sPCevI8sAKa6wv4pygb68uytb4i2+od9IWTvjB0Z30YTEgB 72nU91Lex/4Duq2+X7fWD+jG+kHszGhz/ZCuqM9iO+uBcB8fTcCNZ6rnol0NM+OiLVs+eFRcfLGh Q15siEMADHBKV4NDNjVUJp9rKE8mYDnUIz9N+RPsf4zjHuP4x6j3BPWfbkhJfUOnLG/olgQ8B5uQ uyifPY4Xo+NccXFxA/f+KdKyuMGiOi4aJPvtdpIPGf9/osxYVtIeuLuMdWhoX9avY7T3IVj7Zuv2 s/Fbm3acsWXLf+0POYeDsl+Moj7RSH64cVSXN+Y12pjTtsasbmjM6KbGAX2+cXp++1jj3PNboc4d I60/GRn9h5HVS8YFPQd/g2PI7xtD+i779nLMTmNQXzaO6g6jX7cZB3Sr0aebjV0wPb/t4pxzzW+7 Gtehpw99F6F3WdoaWftuzEt9IzG+MSt3jIz8ZKTlkjEo5+AYvIu8k/JtRlbWGzlpNfKywmD+Z5Rk qeHQhUadLjDikIIe5Ld0KXo2oPcKbGk1hnWjMYre49hRxKYS9pWxtYzNZWzn2ZOy2X30E31UxO92 H9my1UcrwP48GAfvGGURbHuicXp+u5V25prfbjUW4duK7DWKcsgYx+4x+Tt8DVeQf6J8tn4nG6fH 5aP0OdlY0sIUtfMsBfql0BjWW/RNqdGp97Ch0jhfHa6yLHKVpA58rqL4XQVZDSZ0wL9StgU6YTvY vtrumjvPssVFXsU1KO2wGvzIPqhzZcQJDteQzHdlpcLYKDUOy63GERiVAmPmP3D+o2wuNKbl5BTV fdrqnnnd2XIX7VnYH7tPrRzjRjdrmG7WMN3juts9qnvdI/qmO6eH3FlIw1F4S99197K/k+M6dLPb 1JB7eg3zLv6Yaw3zpsvQ6y7WMF1O/c7F846LNUz8/x2+/w5fX3OxhukakwnXqNyHBW7WMN1cB27u A+6ChNwlaXZPr2G+ia1zrWG+SZ291MUu2ekekR3unGx1X8DmIVnrztBmmvYHZSHcp49uwjW4TD99 QR+doY9O0UefuHLykWtEPkCvw+i5n7Gw31UBpx52BfQTl6mnXCn9wtWpV13Ta5gL0XEX8y3L9y/Z zmdr+38J3xvcr+kKd5824+NW9xFd6+6HAUgjD+HnrHrcF3QpfbIA7rp4LnNdwI9Z/JfRyy7uu64H 1jDpi7nWMPdRZx91D9POB65h9M+jP2uYroL+t6tIuyX6qqwTsMDNfAFWQKu7esw97Zl5r7Rly+ZH 3Stdng5Z7olDAAxxecjRergneiqT4ilP3nGXJ3+GH9yVyStuh1xyO+VrtwEBiCN3yBV3Sn5wd8rP 7m65A+Ihh+vppJ3qe+W3v18X1nUVBvtj94OVt/kW2572WKT5blFtq48HU+teaccBW7ZsXWE3ytZu 15o7hr0lXQ3t3uIfz4rttGPNw616qYfUe5Iy0ztEvSH1g8+bVQPqYD7c8wzpLU9axz2D0A99U+sN Gx7SFkuoMu4pSLvXIs13iw45PkVankd+nv3HpzhScz3iuGdAj3uYa3uy+qlnWM968pr1jGnOM64j nqKOQQEf3vOU1eEtqxMMbPfB7Pi+3jdzHm7LtXy51TemL/vyutNXex6+01fSz6fg3uqzqD0Pf9k3 LFt93H99Q9LM8Q0+1jjhppd4gM++8fI+gzcrp7zEAW9eDnvHZZ+3JHu8Dt3lNfQVbxxS0IPcp3u8 /brPm9bD9NVH3mE95R3V815yK4yBa/jiJn6Z5yMHBc3oud5XPQ+/yRh5cB5uy5Z//vch/Rym7Jo3 o1e9g3rZO8C5+vUL7wHO2we9esbbDSkwkcNgsN/JcQ6Or8hVb5n6RWwuyF3sm+cblyXQACFo9RXw T1E2+8qyzVeRHT4HfeGkLwzd7QvrXp8JvC/t60bupbyP/Qd0h485lW9AN/sGsTOjrT5imi+L7Vld AvPgLn66yTifPUYm8AFX9h/Xmy1bPnhUbLnv7UT3FLD+6QvLfa9PJrwGdjnlOlyFy/AV4AM5w/7T 3jCQk/KmkDsp72Y/+SrvLo7fRb1d1O+lner1oPcZxw/qaMu1dPyLr1OOoeMxdDyGjn/x+eR9nyHv +lhLg52wA7bCRsrXs38tx63l+LXUW0/9jb5u9vdy3C6O30W9XdTvpZ1qHXNNM+OWLde61kaaSpqH sabpuDVGO3PFrdGmIeoN6QjkmrJ6EbJwEj6m7L2mtB5sGtS3m/qhdtx6u6kgY1Ok5e0miw5JTJGW 21yntxmTCfYnmmrHrUTTgCaayAWgw3NNw7qpKa9dTWP6QhPvO2PfG/Aetn7cVNZP4SxcRM7B7DF5 nkS29RxQ615yfnm3/mOFhVPPL7formpnZOX0/Na6du2Pfe+w7kkjK0vq9FtUJkdWWlTrszkwM69l y7XixMsB3lcLjOqhwLAeC2T1r4G0/j3Qr+cCffp5oAdSEEc2KHewvyTHAuNyKJCXvYGcvBzIyuZA RloDvAMWYP4EE35ipZ9Y6SdW+slZ+ImV/rzs949Ln5+chd+hPX5yFn5yFn5yFv4eIGfh79c+f1r3 +4mVfnIWfmKln1jpJ1Zi+4Sf96gCZfVAa4DfCgSq81o3/DPzWrZcywdX/cyd/Myd/Ef1C3Q47ydn 4X9NT/vJWfjJWaDjaT/vpvnJWfh97CdngQ3f+Cty2U/Owk/Owk/OAvvuw0L8sxRWQnOAnEWAnEWA nEWAnAU+3BEgZxHw6c5AWHcHTEgBOYsAOYvAa+wnZ0EfbA0c1Y0BchYBchawMjCkS+mjhXAfH034 h/QGus8el4VV0+MpZQ8mtvZ4epLvhVXMQ4Il/XCVqUaQtdpVadmwyqcbVjHvmoL3sjhmw6p/U+vY 2edYGpp5z7blWnEkFBrT1lBe14dq37PXh8jhTkH+NmRR+57dGhqWUCgrS0NDsoDjJ4KMP/gGzmDb J8GMHA5mpS+Yk1eCedkeJCceLElH0IEPDDWDcUhBD3KfdgT7dUswrduDWX0lOKx9wVE9HBzXT4JF PYPPvgmW9RpMwAL0XBqqvmd/FZx5z7blWuPwfJDfDAUH9URwgHP160fBA/oB+hwO9ur+YDekwEQO U26w38lxDo6vyOlgWc4Hi/JVsCCXse8q3IC7MC/EmAwV8E9RPKEyvqpIc4j3pUJO+sKAsG4MmZCC buReYD07dECbQ/0aCg2oJzSInRldGBrSeSHu0/jmBlyFy/BVsPqefZsxYueTwg8Zh1Zcu43/Ev9s UZm8HbKoHmueyMy4ZsuWLw8/pF3SltIcGdf1kVHdGhnWHZGs7oykdW+kX9+MsC4e6YEUxJH53UPE wf6S7IiwvhbJy/pIjvpZ8UQysjCSlrth3meFy/BZmLxXmDWWcFb2h4elL1z7Xbe+cGUyPEVJ+8IW w1Pz6vaH6O2gbH84rx+Ex/RUuKCfcfzlcFmvw11YGCmpJ1Id886EZ441W6411k6EM/pJeJBz8fu0 MHPU8AF064Ne3RPuhhSYyGEw2O/kOAfHV+STcFlOhItyJlyQL8Lj8g1chRswAfcpXxApypJIWRoi Ffzo0JURp4bwdXMkrK0RE1LQjdxLeR/7D2AbuazIgC6JDOqCSEbvh1lzDDPO4Cp8A1/AGcpnx6PF 0ZnPnrZs+eBR88P6aIfUR+MQAAOcsjjqkMejlclfIuXJ2/ADXIlUJr+NOOTriFO+jBjA7wEiceQO +TaSkiuRTvkh0i234Rd4PNpJO9XPnpcYx3NdD5fo48VRC3KDjD1Lnm1rXey3duxnT1u2bLWwP3a8 t3I7/lhRV8cK2h4b11RsVDtjI7o9ltOeGDEuloaj8BZyr26JdWpHrEPDMVMXxaZzO9/j47lyOyNR Q3PROs1GnXo2ukgz0flQlky0JGejBbkYHZdcdExGoqMyBgUoIVcod8QKsihWEmdsOrezHVvnyu1s p04ndbfERqUjNiLtsZysjl3A5iExYhna5LeJ0UG5BWMwAhchg4+PRzPyYXRIDkaz8kY0J69HR+TP 6PQq+rwYLUIFnPpqNKBvRE09GE3p8Wgn9k3ndm7hl7lyO5Xoa+qI9akTH9fFjqgR47dBsQFIIw/h Z57nYxf0XjSnBfgeRqIX9GI0ix8z+ml0EKZzO12cc67czgvUeYG6r9LOn6PD6J9H/zH9MFrQk9Ei 7TKvjZY1DwW4B45YGX2qx1zX6umx++/2AGNrjzFeTZau1by7DY54Wi6u5r3x1Ud0Fds7zWn5W/MR 3cF2CbzbXNJLsHh1nVp1Zo/vBYmZ49uWrbHdDvbHPrcVN5cmiroyMa7NiVFdn8jr5kROtyWyuiOR 0Z2JAd2dmF4z8ND+XO/ELKPOkkRa51F/Ip7V6/EL+h18BZ8hn44P6Yl4Rj+K82wf53cA8aPaF2fN LX4AmMvGd8H0msFuzmk9K1g2fG4bwNa2gUcJ2ZtYh57MCxPkyBPMFxO8b5bIS2siJysTWVmSyMh9 fHsjzm8r4DM4gXw4npE98az0xHOyJZ6XjviYmPGShOMO9cfr1BePQwp6kN/SMHqa6N2BLZ3xYe2J j6L7OHYUsamEfWW9DNfhLixIVPfRPOwporMdg2zZsm8F2B/bPiv/tQSblmGbJzG9ZrCLBuZaM9gT X6T74hX5IF7E3nHsHpPLcB0mkOclqtcMvkS/uWLtl9j1eItFZfLLhEW1nc7WmWPRlmvZWddKngv8 rdPPy37amet52dc6pAbUwaLWrDpgPtxqyeqPLUP6fUta8y2DOtLSD7Wfl0daCuJvteD3wS0WHXJw Ct43QG5j/8Epaj8vH2wZ0IMtGX0PHT5sGdbjLXn9tGVMz7aM68WWov4PfI8Pf2wpawkq4MB2J8y+ rg89O90nj4ohh54lNkDC5H3MZ9Py12eP6Da2HrjaekQ/wJ4OOEP7d2Hts3Vq1Zl9rtXJmf1my1a/ tduDk609Pq0Y0pEsamdyXF9JjuqeZF73JXN6OMmzaJK5UnJATySnY8gW2p8rhqSosy6Z1jD1DdpZ lLygFfOCluBHM6vfm+RGzIzmzLRmzUE9ax7VjNmvn5oH9KTZp8fNXTAdQ05wzrliyKnkOvT0oe8i 9C7L4STP3Mm8vJLMSWcyK+uSGfEn0+JMDkrFHJQfYQRfZ82MnDSz8qGZk4NmXl43x+RVsyQvmA7t Muv0eTMOKehBfktfQs9X0ft1bDloDuvH5ih6j2NHEZsYDyZjARYly+qD1cnqPgpjz4MxxJZrXVvr sCmFbVuS0zHkpDl3DDlpMhcxK5Izi5I3x7F7TO7BouSYGPgonKyOIc0MqhTjwo5xtmzp959gf+wx tJSC1rYOWdvGu01tAeBdpzanNLc5ZGVbZXJZW3lyIcyDu8nK5M2kQ24kyUUmDQhAHLlDbiZTcjdJ 7rKtWxbCMljZ1kk71XPKm/hwrjh3E983t1mkaduiui+eWzPzerHlWn2xYU1Jn4euNdNxrot25opz z68Z0k2wAZ5bk9UERMEFiyl7Yk1aZc2g/trWD7Xj3K9tBelaY5GWX7HvV/x/boq07Ebezf5zU9SO c+faBvTzNt6fbeO95LZhvdSW1yttY/pD27j+3FbUO/A4ti5eU0bPsq6CBPJzYMceumLqP01wgVhj wR4XN7j5NSL/EzwJTAOEVPHUdzbvkNq2/0dlHV9//7zzx/d5lHTA+/AO/MumjoC//bc61nkoXTu1 mfX9/3NMU/tvv4ee/3sDf2rX+Vablp7znvrqmlWM+k81t6ut79Q18ZK14/fPCiq/bQtsVyK/Y23l vx4ofbiODxww46sbydLB8qFlez08BZbt89r/8J1Y804nWJ+nwPr+fwAAAP//AwBQSwMEFAAGAAgA AAAhAIVnR2vfAwAAGgsAAA4AAABkcnMvZTJvRG9jLnhtbNRWyW7cOBC9D5B/EHSPtfQqweqgYY+N AEZixBnkzKaoFmGJ5JDsbb4+VaSkXmxkkvgUA1Zzq2LV46tHXn/Yt02wZdpwKYowuYrDgAkqSy7W RfjP17v38zAwloiSNFKwIjwwE35YvPvreqdylspaNiXTATgRJt+pIqytVXkUGVqzlpgrqZiAyUrq lljo6nVUarID720TpXE8jXZSl0pLyoyB0Vs/GS6c/6pi1H6uKsNs0BQhxGbdV7vvCr/R4prka01U zWkXBvmNKFrCBWw6uLollgQbzV+4ajnV0sjKXlHZRrKqOGUuB8gmiS+yuddyo1wu63y3VgNMAO0F Tr/tln7a3mv1pB41ILFTa8DC9TCXfaVb/IUog72D7DBAxvY2oDA4HiXTcQzIUphLkmw+h44DldaA /As7Wv99Yhlnk6NlOp6gZdRvHJ2Fs1NAEHPEwLwNg6eaKOagNTlg8KgDXmICszAQpAWifmG0tow+ BzjmsHELB6RMbgC0n4VpNMnSWeZzhfZ04kAaUiW50sbeM9kG2ChCDcR1fCLbB2M9Kv0S3FPIO940 DudGnA2ATxwB8PoIXcseGobrGvGFVZArHF3qNnCVxm4aHWwJ1AihlAmb+KmalMwPT2L4605nsHBn 5Ryi5woCGnx3DrCKX/r26XTr0ZS5Qh2M4x8F5o0HC7ezFHYwbrmQ+jUHDWTV7ezX9yB5aBCllSwP wAQtvUwYRe84HMcDMfaRaNAF4Dlonf0Mn6qRuyKUXSsMaqn/e20c1wNVYTYMdqAzRWj+3RDNwqD5 KIDEWTIeozC5zngyS6GjT2dWpzNi095IOKYEVFVR18T1tumblZbtN5DEJe4KU0RQ2LsIqdV958Z6 /QNRpWy5dMtAjBSxD+JJUXSOqCLdvu6/Ea06Tlqo+U+yLxySX1DTr0VLIZcbKyvueHvEtcMbinhx rTjN4b9TNGi9qOb/V36wshsE0t8e7U/5aIl+3qj3Pl++4g23B3eRQM4YlNg+cop1jZ1TYYB7zAvD vSYVR1mYI536Zd4IUOP0QdJnEwh5UxOxZkujoJYRVCTf+XLXPdtx1XCFlY0wYrvLDQ7sQvBfgcdf JreSblooYX87atYQC1ezqbkyQJSctStWgr58LF1AJDdWM0trV0eugmknN8OEi/IYGKbwQ+kbwb0M lIZ0obI7sU+SaTqdd2I/n2bZ2wTQheSDcE2I6U/kFFwIF5zK/mxOpf7UB+r0t8IbOJWMprNZBkoG 74v5GB9J58xKs/F8FHfMGk2m6ej8FfGLV+urzHIvEXiAuQuveyziC++079Tt+KRdfAcAAP//AwBQ SwMEFAAGAAgAAAAhABWnpocDLgAAeIgAABQAAABkcnMvbWVkaWEvaW1hZ2UxLmVtZuR8B3gVxfr+ nt4LuyHtAqEFIk2QFpQSSLKzQVBQSoTQRUIJoESaCKEIAbwgghoFMTQJghQRBEFBiiIdQQioSBOi oCiCRiTk/35zMieJkoP/a3zuL8+dh/e8O+2b2dn5vqlBJ0nSECC/wK3SSVIMkAc/oZxFkjSTJFWO b69Kkk4anS5Ja/SShH/FXB9FkpL/JUmfIfQe5C/qHmxkkCqlGyUIkOoAlQGIq61DQRXw7AX03u1f gKRECCZQ2k5gDaC09WP0PJ2REklprarGGCUnf5akWjGSVB3Podyf1qogGFT4fF+MpBNlFcYfj5Wk zNi/kj8yxldPX/mSFBFj8JdfKcbmf64SY/E/F5Ub1eSDZqJcev41/2wboxQXa42RDElorw4AtQG9 B7lG3w9m29s11gQfs69RyU+c8l0EI458xMWaf/aGaj1nYmnTR3CmvOQnXmD4IS4xz8qIT7+dwNkd kcza7AhSia/2/YgzySkI50zyyf/M4mosMS+dHT8/Tr2Z/Q6XmdPhAucq5u84d9tylXPK4p84p03/ 2c8N7eUYxRdld0QOo/I+H3iOc+XlGznPeWcWC5/Zjl37eTzrMDaD3odlyCsZvX/O1G2c1fUnOFM7 SDqdzmAwFPziyed8ft/zxKAYKc2LdqBvtmqYI78K2Ar0BajvoMl5v/G1eVoLeAtc4TO6n1QToL5F 6ck5hq3iHIlfIQfd3//8AJ6pHKgD77P94Un2StJj8EcBwgmdMyCgvzXZO8NCiHQlwl9SuhkWm2uC 5bazLxBInhXxVkus8ygQSF5Da6yzt3UY8ImzCcr1Ar2tkmRzQQ/xHAMIJ+prQ0Bva5CrtzUSqOV6 3fqyM8wW7VwJbAUOAEeBQPXLRny2zeM6AAQqh+Lfs9lcbwLVgdXWAa6J1t9dw633uftbhwEb3aLe op3pQ+IVpOYF3BIcCgwHdgILAQs+ZtFvJr4lotKoPxT0idZ4LHBp/mfqE2SfruDhDED2qVbM3W3Q X0lTA3K8kG0EyEXGFPf/XbtzO79i7O38WtzuVEDdvQDZnWa8NEnqvnQtW7hiJxN86LnB3P/AzyHs wG83GPGe1pU14hVT47VOmwewj1b31Cg98XzzOc7PL7dr3b9trxG3eTSC86xJOi3m8i/F5A97ahFL SxqvCX4sSsf9VJ03Qh7TiKk84rMnDrJj140s4qEprGbkcs5rjn3Gue0jV9mYJnNZkym3Ub9MSqfd 2LCcPfyRVatrWceoHg8v3MiGvmvjfmLH8JXc/232Ms7zD4RyrlXbzOoftGg3U/LUl90Gzp02X2Lk J6a6VJBCeJ1qRtbkXOnDelrmcz/EE/dPfF8lNgzrpBGH3ZOI9qmvvXW9m3ajX2PO0vR4P19YP0Zb lVhNI17UUOG88jWH1rzeCI34h6pPcO7RtR/nR8b24bx/Zm+t3Bdm7bf8Adqh5y4Xa0eJrKNwk4v5 KLS47SxiNSfrWrf+o90sog8l2kihP2Qji+rVH23heYckXYbRFDor/InI144atsAJW0P2tbHjsnOz Pc212Z7k3myP9tzrOOA5DzztPOBxugYBXd1O15uud5yXneeRVui/sL8bUWa6t7BM4acyCcKJMj0I eMWe7s22rfJk25Lc2Tan63V7fecnjvpOzVnfucCZ5PzUOQmlZTh1rnedTtcupwVscS0B5vrtqAU2 dAbKpjKiRCFgUQ7ZfYtrmON35+OOr4FA9nIq4qc6s+ydXVn2QPI2IP6c63PgPodo43Ooxxy8VKB8 51zLPd+73vPY3O95AtUjGfHJ7hTvQleKl+TFAMKJ97IhoBXiZZcK/OaRXd8Cp4Fszy9Oo3eOM927 0ZHuFd/pj3b6deR/C7gE2ErBTudCxhWgLNlpvZTit9NRqHsFgOx0JbQJuZkjTJr082hN8I3hjRj5 L5X7ViWOubJK7fvUU5y3Le/LeU7XUEbhU3ea2Ilzr6uN37qlmjMncCaZ5Ccml3LSze3c0I8e4tzm 2BDW+8D38cQj9mxWiSt89YhGHDGpq/ZrYirb3OMxrf66iZxRD857R13jXP3+X3g6YspHPFqO1WKu VdAE83rCT/WemVK+2Pthvvdns0UhFD7ZoCtqs6K3tssnfSPbgWb7j+Z47bZGIyfGX0DICWTXTpcr nOP55g48u1/XMcxKp8sle496krneUP2EE3pD9uBpxGueNsA3HqG/GnT3bnZE8wx1tPD0c9QEAunv Hnc/xx53ln2BJ7AduYn4mt5jQKEdqemVpGl3sSM1vUs893lXezRA1H8s2mb1XfK9VG61J7PcEmBa QPuTWa6WJ1kmfOMh+1NSOybLbbzN5WQvtXlJduYK8pOdqYlOUhrzwaX4yBlAWbIza/V1Nov54DG0 wx6A7EwDtAu5Ol+lsneVw0zwyPGnuD/pV51G4YdDvJq12zucK78xjXOLck0YxXdw6lncgmxGTPkF C3mPrjNrFC6Y7Icj8gy7MixRq5Zm04j3TArTgucmcM584V7OuwaG8HjKR+lFfuKTbU5zOyiYvwTs ITHJ/+n1aSrx4YS3OffovlUl+0VMdon4E3cFRrxlrI1ROqr3ezVmcyY55CcmR+9HTPXk/G4TLWHZ HnUPeEP9NEb82eLV7I0BtbWISSfYmjmhWq3g71hDdwNt/sGbbHtEjJaUGaQR3z+kAeerQT20p8Mx 50W9/e/B7R8ZvIkFS18888fidhGh3E3Gb1GbSOtf0hVhy/7KnK4m0ocC6BLc/f+ue/sioxdzD7JH JdnEvjqva7zey9eAjQrKIRI20Yzn3xDfzrDJ2c7QDNjo+E0/0DEGCCx3oINkC90Xc0Gq0+6COlF7 CCfKIxvcV7fb1Ve32jNbn8VtTEn1ijRkeaYYOgDvuacYotyRht2u2frdLmH3RFl/rMMM2AixH1BH VAAs6mDE8wx9sjc3n7Da0wPWMxFhJdV3DOKnSEuAaX6bOwXpZ99l7jlFSnWMkdBOQKAxIzd/oCM3 P8s+Ru8bM9pBtnCiztSvphiy7A2MLRwNjNWcDYxvO38w1HBNMPRweYyzXMnGEHeycQewy7PSgH0O vJ9ol+bIawXEOp1kkl0mxSoNu3wB3zwbKEt2+daEZf75XxDqbgXILldAm5CbXe8JbucED5n3Np/3 EYdFH+Q2SXBS5jxG4YI7OCdxP+xwfJct03naod3WcR791HbOE3btw3wvJU5w2vID3E9M88TxZz8t xmOjd7F9D9xQUz99n3OvoxmcqX6wb4z48qXJnKkelE4w1ZPiBZPdIyNHzmfNij7oiu3r/Tfmennl C/U32vc5+K/QBQt8eeWTvfdw2F1ZQYTeznvKE+7h+3El2ZR7yh+yxwRn2TcAZwFDyGqOQPppRRpr SD9HXnA/B9mJkmRT/PfBPR1HgCFAXvkpQD2+T1efv4HvR7yHCd481PlIMMHuyitPKFlv26KPkt4+ CS4NvY2GnaxTxuZT+RPei9VLsXx/LRntQHv7pLe0jiDX+1AY65f8AhOcFpbP/R2a5bFVe5uyyl2+ YhP/naNmdlzLeXvGKM4xc+rweJFv+4tbmDS4hebn2RW5n8pYEYq1E7nBH3Bd/mFPGMt8SObPJJei kiuaeZo0b6R2wmJhxAc+zeL8WK13WIf61bThl3cV45n7PuZyiLejvIqbHFqaaxqrMb2iVvnRbZx/ HP0b5/Se5bSfL1k1wShf++ZXixYdU1Ub0qyqVrlDFW3sPdX8nOayaEXfx7few9Ku+NZVMYPwxzkO 2YLqeDcCtnFpeClwhc/oTn95Tbc/RJKOFswVfDJ94oR+kKz9IUddX4QdDTh/+Tws2jUq7JjzWugx ZxcgJyTaRfnE+CfmJkpY8X0q4SedLmnMPRKS7s0Jfs2TE5zozgl2uj4KiUI5UU5deJRzU/iPwL/c m8Kbut8OH8YRaM70dniq+6OQVHcgG3IkpJ9ndOh+T6Ww/Z69QFz4IxyB7FPb8HaerPAcz+Lw7wPO YyjeEp7uVcJK3hsaCn3agfZYBS6NvaGyuIf/av7Dra/i/NCKs8M77eFf6LJbC5o9VRUc2qpKAvXc MzW0hJW7y7GsbkMThg9cz1ZuHJKgn7mOrdL7ePVrgxLmrlrD3n5osC9+7JCE9jXeY28NSknYatzM Vh8fxP3vzBrA82388PGEyINvsw1P9ef+lS2HJIwcv51lvTw0oX7uJzwf8UrIWXj8U14O8Vv1UhJc G/bxenz35CG2fOqwhE/qHWUrzqUkJHY4wutFvGrGYO5fUWlowsSsU2xprScTVkgXWGaT1ITPEr/n 6ad+cImdU9WEN9dOYfXnexPkvYnsZM/92txV9zI5v7p28r4s9ubtYXHSeR23d+/Wus3yK73DPgr7 mDnW3KNRvndmXdL6twpjLpal3Vz7i3q15wds49WV7Nr4Laq8N5tZJqxSqfy82+u5X85fyv14X2bJ /JDpW9VHvpGs4YRZKC+KLT74FC/ffaimNvWDAax2RJD2bq3xnE+kjP2Tn9JdnZrE6rZ6Uat1/n3/ dytu+nwzoT/8FsyPiodO1hXfwy9tu3jRhjsDlsL9dOEnu5FJHa3ACTtZBf7VHqtFVc5YDgb/y7Y8 uLztZeDpYK9tKvyLg2vYNgXXtj0Drovwy+Xttt/Ll7ctCG5jOxqciLhEpOmBPD1s7wT3sx0MHmr7 LniMbWfwCMgaYZsJ7AmebfOGrLQlhnyM8I22cGWONdKdYG1md1ozjDetByWrXazL9qA+uXgHqu9w QDhRX0zvpBP6R2zvGudYn3FctsyybrPk6k22R3XTbZputu0hcBtwDX1z2xfGp609LTrr42andYWx l7WRMQ14xs8rjA9ZZ1jmWi7ahliEvf/jeseJ8oYDI2HTFoGL7jPSvIHi4dKKjG2tfUE82P9M45EK xOChEVCW1jtv5a9pvSV/WwzZtOFoh8cBmjfVKHjRSgvM7I2dL8ULbrLAt16pVaGCNmzZGfVDrYlm +rklm3lfJ61m+gyW5RihrZ5yjmWmp2lv7CyvRfQaqu17ubHWIvZR7eSWDtr5o80190t9tNT77tGW jn9S+9fUsUw6Nk8b+tAw1ufCXO3m0QHs2rgXtS1j09lSdZa2eNgr7ONRM7XI2CymbZ6mnaryOWvf PE3bu2cfm9Q+Vevy0C5Wc3uKZprzErPLA7W63yVw7hx7Wx1UNZnbnucf7c952LLenB/5tbvWS6rD yE/55xzvoTFJp1H4qx/cq42v11Zre7Ce5v7tXu3W6bqadCxIu//pSK1PhV9ZbE2XNq3RFhb0dTb7 ZWBnRvV//r31qmifv2A7aN/8v75HFIF+mopvLHRT+Ek3VxV8eyKhm6QDTxgSpevGfGmWaYSulfma 7hfzL3rNctBwyjzDeL+5tmmDaZaptemKaZ8+2vK+vq5ljb6i5Yr+sjnUsNfc1vC6+ZAh3rzekGd6 3XDcpBi2mCbrt5iC9BtMibqlwHQgxdRVPx3xo02PGlNMySajqa9poLGHaY+htqmhYb5xkv6UYZ5u n/4rKUKfKpWk12RHTMDTAL3j39XrVLRVchnT66v569psn29rRnq9FDqdUaDXddAe5HbN990jEvzG UYe2zbwhvtLAKtql/gvV+xfU1V7ON7BpaS01b8rDbMn6ttpSLZOdWfKgtrTCLlZxXjvtwMNHePi4 D06x1ddUbZh2jnU+1Ewz7L/JlqZHaPFdI7R7sipqj85or23bUluL3gi9eqGFVvEc07pPaa8N7dlB G/neY1qfb7tqWck9tU6pvbRd8wdpvwwZrkXdHqHNMI/SYgfP0NYdnaqldZ+p9W43Tavw20Tt+o9T tGeGpGjpL03S1i/vpn0xaYJG9aqU+axWrVJjbf87aZpSK1KLdk/W0jsr2pKBz2mnws4zktP2hQ84 j+4zmem7T9X6nLczkkdtUvH+NG3J+r3qOw8/pTVsMZxRvWNqvMxOnWqqdT60mU1PrajdOn6CReNu QstxV9j0nmvY4tM32P7l09krb/zGrp8KZqI9/5Id8E0fJgfFFL8vVWS8oS5e4P6ztVRLK8ZcKLHQ c+EnPd8lRIOFntfC805ruBRrGyrNtG2Vrtpq65raP9O1sDfXt7H30ze1T9BXsb+kP2o7rY+2LTfU tW0yptmWG7+1vWzU7J8aX7DfMK6yVzVdt0811Xa8bfre0dCc64g2T3dUNBsdOvNL9q9NLezHTO/Z vjM9ZjObf7RWNUdZG5o3WxqaXZa65i7miuZ00zemSuY5pivmTcY4S7RxtWW+wWLN18dZ83W9rLN1 g6wnpJbW3PyS9J/ejd5nO/hx4O/q/1roDulQWRrXf85/3X/P8Qza4BhA43owmLukxfyeo1TAGxfe z/2Lv/6B33fcXHO92m9zPY146+GKnA+7wxn5G8Vb2LZmS9X3JuWrCw48y5lkkt8nXJLahtn5fse9 WnvO1aoPZpZnfownvtFvp0o8bbNHIx7xjKJVnv8Uu9AuWGu/eBJnqhf5Rf18+xL8zIXvRfCniX8e R0tTd/aYC/cbSa5wQlcwJEh7zMneW6bAZ8uvIj7F1AY47T8nSMEAVcEV+G4I0rj6mm44VeAxlBUl KgAWdaBzkxzjDWeOMdq5wRQd8M5hqDnaGWfuD3zqvysTh3eccZcz4jjzIs/D5nWewQDVo+S2WOeh 9ihJLx9C3p1AClAa+5Rin68s6WU5aVWbW/n38H3KDLTD8wDppRtMbvP4Faqkj2aCvf0U7qe4M8dd XJck/SauZ2mrolQeL/KBm3e2+tLUq8soXgLz9GDKz+OLyC82Tt1hXlqa+nQcfT4LZ2NNUE8vIPxk r9sBwom+7UTAbFOWI9E0CKgMnLDPNmXYjwNVzRn2RPMJAOHmQY6q5izHcaQtqe91hqwVwBPAFuB/ cUz4fcK8WHH3/Qza4BgQaExYZGjGx4Rnw77jY8LhNW/zMYGYxgRiGhOIaUzo/9JCPhasf/PJO44J vd518L65/MKDnJ8NG8THBGIaE4hpTCCmMQFy+BjwZex/Pib8N86pkoPuPm4kByV7X1MCjxuNEW9T 2gCF44YNHfdu4wbSuG7LN5zngEDjRjri0+VoZ1cl8LixEfHnlf5A4bhxHvW427hxXlnk+UFZ57EH BR43khFP7VGS7kZh7kXjBgP/r44burRXYgONG9KxHb5xooBXvnJfwHGDx6NNeT5Q+XrBvnHjWBvf uAHm4waYxg0ej3HDX07RHdA/jBulve85Gn2t6Lgh/IHGjVpKliNHHgRUBk7YaykZ9tHAx4A16ARQ 2WENGuT4GOlGAyX1vXroczRutAaXxrjRAZPGuDK2l4Dd5Zi8/Bf4nCUN7ZAK0LgRhXYh93CFZ+Pf ODKaFXJe/I4ak9iMtinqppvPsceubOD8cIU8zj07yezlZeMY8YmTfTh7z7Vlr07SszpPtOLpOwbX Z+saVFLTrlWA3Ly4HTX0nDsGr1XJP71SmCotp7+Ngx1q+z3nQ5qvD1/6tQFbkXc9btWnrcGp8T5/ qmry1GLXe3RRqdyWHzZVKR/xugYLOaP+KuoN+c+qoz7O5GzeeFCdF/6mevDtb6hcxOsZyUP5DOUz 7buGnM+aenJ+98I0Ni+8Bku7toCNNKxG/Rew3aN7cEY58bMavcL17JXec/3tVWwO5tsT4H8oUPAo qNj9i4EDB/7te2WQQc33l89leyNtOnRRzN+En/TwcUA4MX+TETBKelXJlJYphwCjbplSRTcLeAKI U2y6hgivqEzGdKyTdFLuJM0HOsrzpFA5F6ipC5U76KrLA3T3yqLMDuh7IyA4UJlxumS5ii4JMpLk D4A3pTHAbGCdvFPaIRt1JyH3d3m0rqoyWtcHeEtpqctRPpVylNeAJ6QTiibtV0SZvfEe9N4l2Qgj 4qugXqHgVmAk9d/3iyx4Bv3lc4QLkJENlKV1DWrc2iS9xG1EEOpuBchGVMCLc3dvXfbvq12ZVMAv n6/Cem7uzna2w5ywfT+2POmUSrxgYyPOlKfhicZcVxaf+U4l/6jbcSqPx/PYn3/kYTw//CQvLvWp OJKPfPHkp/Q3u4eTX6V0V9fUUCkf8Z6IhZxjL/RRbTdmq8RS+/Oc21eIYI8vX6ZS+ZSemPITk7y+ rvsQH8nmxNbzv09xHS46OBr+pLfVUV8CugR1qQJX+Izh4S/rZBYSZxfRSeEn/ShpTZWh/0oZqc9R 2gKX0e+zoJdZOhU4K1/WZcjd9RnySCBDv1DO0q/w614GyjpboHslyf63/kvkPQ4Zx+WKwC2dQbml iwGmKNX0y5TuwEjg3/pM5XX9a34dE/UuScfC8T709821waWhYz9CFulZWdKxi/lN29ya4BuHK6Pu pGekYxXRJndy64505DpCnBN+W+17sDfnoH3D1EprLqnzes9SM7Zmqwu/WKp2jj2iLu+yRT3UYYe6 7sgR9fkT76tB+65yDlsYxsgvfd6GUT7i50/cz4hpfBuwyO7nevNacn/VNZXZ7k9uq4mx2Af8fAfn K6df4kzln24cxqg+/aOiGNXP/E1tzgk9G3K+HN6UM8mndxPM37PwgiLGRv8dRf6MLcFiZ2s0Tpam vmVDB6zQAVpX1eGV8f2IMY/Ggmy9Va5hIOyS6wCkizG+ZPxXpLXB18DwrtzGsEJ+xLBE7mfIkFMN c+UZwFYgF3G5hooKlRV1h/wGhOUaspVlHFWVQOUsM/wiv2T4XE4GGNDAcBl10yk1DBZABkICllMD ZWTrCVa5JB2ti/pQv4wBtwT/3XGwDtq6MlCWdPS7/MltxDhIdxA7FOioz95jDft8X66TgmnPJLz8 DpX2UC6e/kE1t9igHptdjjXfu1XdfL2mn5/suouHf/nkUZ6OPX+O5xN7KrRXg2aXvnzyUUby5Pxu jOShHEbyzj3yBCN5gmmPhcJDz6TwdO1Tnub5Rtmncjm0707yZvdOY9LYRMb3bMCDRzZgx/bnqU2+ vYfZDEfU+VVrsMZrV6pSUlXIGernvQfDeXh9awjyZ6s3x3p4PtpLInmQy5nKICfa4477/AX6TqMq Hv/R8XQIFDhDDvy3E0OMGfIsYxTXt5L08lVjgrLQOFxZapzjH+OWQvYcKAXpaUn53kKeDci7HfID 6f0l1KGWKUPuaApcjyRTgjLANFxJMRXWg84e7laPEcgzGnknQz7Voz4gnLBfECMtQx1ygXmmbEUF IkydArZLkKmh4jaFKFbTT/55hRWCfkKbB2qXPGOIkmuMVr43duL1Kcn27jZmK6OAULQPfaeSbFVr 1J3mE73BpWGrxH3AsmSrykk7/LaqHdoipsBWVUWbkGvcw4M57wa1KNNcOdRgZSvTQ1T3xI9VYnuX KZxrf9FefaJPukpcNB/5dx2QWFHGHJyN/3CRalzUjL0Re5lzzbUORv5h5SrxufaK3XX4HPvz/U3Z 1shO7PnBkXzNQOlordB/9pd8rTD+wyolrhmQTo2z4wwFrvYXBziTXPJLtMeFeOKtkcc487UG/Bct N9VrNVqxovUWc3z8+RcsERkjH/l/J/6ztulLM/7/G9iPJqi6FxB+0ptGgHBCP5EcaQzKZ+bD8nxg ENDZnAdE+G2SkCH05F/I4wU6I3PXImUJf6CyOptnK2nmlcpG4ARwzbxMsVoK5/ihFvw/RQX2j+QI J+qLY0gpz/wV8uYoK4E4wEoyzCpwRW5lzpAXAVZLhhxluQI0VqJwuzHK0lGpZunqfydRV/FOzSHX Coi/c+qNZ9L9EeDSWEssgKwXgLKl+z+0EXt6+9EO2wFaSwSBuRudGHdf8jpVKuC0H9uq5CeWpmMP C+GCC9Kp38+4Eo9wP5+tH6Omnb0X/iGQkx3PuVtVH6MQiqeyeD7OQ+IlxFMYpSei/MQ+uYgX8mlO 4FdEroGTg2IK79GU9rw/BX13QcG8oD6vkO9H9F0aC1MsC+T1HNlKioWwwD/+CL3aBDlxkNME6b2A 8JM+tAOEE3KdCNhk6SWvsAyXXwBGAcnwJ1vigHrwhyI8FPGh8ib4NyG8pH4/ErJon2ocuDTGvLLY 743Sbf+Yd8d+j7bJOteEjw/EZ6RFakvcdZF0m9Q+PaaqlXWH1F9/7KXG6C6qdWo29PPKLjfiyE8M EdKy2vh/IQq4Tw+zOrjLJ8hvxjXTTXweT3J3PFuZbZdmqI3X1vazpIvGvLk20uGsBfNkkiGY18t3 +4V6f8F0+J8dc3LQX5fDZtMcsDqvjO9H9E89vDmW5Uovqxxw3jfcekueaL0sv2j9QiZZje4gy4ww ir9uIWTIP1sJe+Vx1l53kT0c5U9VHrK+HHCuSvG5HNlKDvST6l2SroxHXWiMeAFcGrpSGbJov6Ys jRGocawYIzqgHahj0xhB38nvCtaJtF686Nir8vCNTt5vl3b0Yj3oW0dypk47UacLKkU7HYkCyUZi fE/rAqZ+NRcgO7cITHNaqm+0LVchHLSFylZ7qDy0wC/yo5unoZv/rX37DlCGsna255Cq+79xGtoq FaBvHIW2IFepXl1+tie4mmMvP9t7c0wiP8tbsG0h50trv+b8yjkdP9sjprM9Yjrbi8qBvcTZHqWn sz2E87O9qJwn+NkeMZ3tEdPZHsrjfenxNkc4Z4fZeJ9asK0SP9tDPD/b8/lT1W7pIfxsj8qjMz3K R5wdNp0z1ZfO9ojpbI+YzvbCOr7Az/ao/nS2R/L42R7sLz/bA/OzPTCd7VE5tBfZLf0Vfqa3aMED nFHvYmd7or3EUsG/RsDDH5cNCPpH9zQ0e/FzO+GnOcfj/Cv7foRNx/RE6ml/VUm3L1NWA6eBXPss 4AkgTjlvb4jwikqyXVJa2k/KLe3zgY7yaOjVUcDgCJWrOarL0Y7Cc7tqjruf24U6kuVcexJkJMkL gXT7GGA2sE5eYt8hn0ZZ1Ry/y5qjqqI5+gBvKaEOnF/Yc5TxwEP2E0q0vfDcTrxnSTZ+Cd6T7MQG cGmsA36ErLJ2pmCTmsWK/UoxRpH+V/R1CelkUCtWOzycFeWfyzXm/jH3tsN9kDZs21O9mBQhcz7Z y82e/rg5EzzjrJlRugcOnOFr9Jo4A6C1O8L9a3YuB+Utu6XnOk5FLzzsO7sg3vnFDyrxkOsV2ciP x6tU/rrOWzjPeDCH88iPb6tXsyJJLvuuVTDnFf1lti7TzpJnujlfPG7mTPLpfQTT+3E9xfDk01P/ A2mrbiJ+g0pxzHoABWO88v8/pUswgI3D4NMEYV5A+Ek/hR3GY7E7v0ucS5UlTtxewa2sQPuEvRHf 3bmWg+SVNO/qAFn3OnOUX6FP7wPpuBmT7ugWUHa6I0M+zpHA52cxVMkCJ2yJDf7jjknKJcdSRUGd GwHxzn8rHZyjgCeVzs7BQO+A5XR2ZshLOMaVOF/bhHJovrYPXBq6XBbXNg6pg38sv9PapvnWB/ma vgjzNT38fE1P4bSmF/H+tbZYc4Npzf5TeiRf0zffuo+v5eseCA24poe8eOoWlJ6Y8vv8D5Kc/9qa Pg96d7c1fZ5zgRznImQreU7Cn9f0mqv4ml74Sd/a0YsWOKETKFbSXL3kJq7hciXAAuQ6ewFxQD3Z 4QpFeCjiQ1FuPVlzlbymPwRZNIZ9Di6NdUpZnMOapcf8Y9id5rDmAQ3it4+pxQp5XTzd4YCf7zvH u57jbB6wjvOluZ+oFE9c6WJVzqc+VJB+ndq0tpNd7/iM+tIrRvLH035xz+lD4j4f9AH4ShztfxPH pV6L/+Jz377zFv1bvL/v2f4V54juOtxVuRa3oZqX9rnj410m2t9WV3z/M901UZ9NOs7306k82l+n +hGjHJXutBDjrgvnlZiHUvzVNW+qC+7dzvfdffKwn425Ku1jE9OdFmLkZ1QOjcGUj3j4wqqcITee 7uRQd6X9dtFe/xfmsK9Cx+YVGSOFn3SspDnsClemste1UrkMON0rlQruTGA6MAL+ZOUbV5KywqUq s1zVlbmuPHmua7e8zZUhm90Zch1Acy+Ve7oL77+0xx9pXMLkOFCZLdxfyjXdh2UncNl1WD7jOgtc A6yoR5AS4o5Q2rtxs9vdEZgCbFVauHEPx5Wj7AYWur5S0l2fKWIuIN6zpDlsNt6fxr1L4NIY98qi /t/KHxhQ/w9A10j/Bb92YgPX/9ega3Te5DqYxvnn2NWcL97exfWfmPSfmPQf+bj+U3rSf5JD+n8A 985I/4lJ/4lJ/9f3sXJ9J7n4PNKpzV9wPoO8pP/dbtD5WuN48pP+j7De5PrfsMYxru+Uj/R+PWQS p+GsivSfmPSfmPSf4kn/YwZ/wPXfJw/6P71A/8Fc/8Gk/2gHru/0HqT/SMcZ9S6m/6K9/i/o/1Lo XlH9F/5Auvg+9P1L6H0uEOZZqdTyZALTgRFKhCcZ4UnK+25VWeiuDuTJC9275X3Q+zBPhvwAkORZ Kqd4CvU/CQdUd9P/jp4v5caew5BxWM6DDbjiPgtcA6xKnjtIqe6JUJI8jZXRno7AFGCr0s6Tg7rk KIeBNe6vlAx3of6L9yxJ/78t0P/cUtL/sniObZOe8ev/f/Mce9K357n9KOkc++OIRnc8x9Yaf871 r7TPsen8+j87x/5n17vjvMXPsYWfdLmk9ek4r0F5yntYfgCwAzc8eUDhObaQIfREnLfdgM4WPccW /kBl3fDMVip7VyodgVHAi17cj8Vfa4kxeT3qf7dz7Ne9XyFvjqICF6DfWR7I8OCOreeK/DVsS2tv hpwF7PFeARore7yqstPbESg8xxZ1Fe/UHO1jBcQ59k0809jvAkpj7Bf7P2XpjMIgpfvXvB3QHnEA 7V+ZwX5X5AyiHu658vCAZxSl2/8jUSCt+fDt0rqAqY978M1o3VYRiAGovrneXIUwt1yovAeoV87n F/kt/6NnFHn5s/3f+E7rO0+vpvyMQvC28df5GcXRJv35mUS1kCzOn566wll9zMXPKIjpjIKYzig2 VL3FzygoPZ1RPDjNxs8oto1P5WcUxHRGQUxnFCiP96WvXvSt61rXLsfXTtVCovgZBeL5GUWlb2sT q3VHVOZnFJDLzygoH51RND2UwRly+RkFMZ1RENMZBcXT3x9R/emMguTxMwrcv+ZnFGB+RgGmMwoq h84o6o7I5GcTv7+pcoa8YmcUor3+L8zvbFhXFf3bIuEnO13S+q6G/KrSXl6mPA1kAZ/Ks4AngDhl vdwQ4RWV2rKk3C53Ur5dbj7QUW4uh8oLgEPAT3J12aoUnlH8ijrc7W+LLsrJ8i45CTKS5IHAo/IY YDawDv4dcpZ8Uv5V/l0OVaoqoUof4C3lopyjDAPaAB75hJJbrvCMQrxnSTY+osBO3AcuDRs/GnKG AGXJxpvSXvXP77LQHxYAZOO9YHL83nERrrbwfdwtzlbl5z9V6a4y3VOmu84U1rJZdfbrj19z/mHA JR5O96QvLtLz+8mUhu5lcMEF9y/4vQ0883sg4k5GkfKkwv+RBAcH/+x9jInYA7nb/eSJSob8jhId 8M7EB0onZacyXNmjzPTPaw5C9kyAdC6KN4DvR+xbGuA9hjwnlW7KBcgPdI8jOChDTgauKtnKYiAK daJ6ldTPqX/TXIb+xrs09jHL4v69KW2pf5zbj7beDlA/DwKTaz4u1bd/X8i+/ftxqb79e4Tz/fuC eOncRN9dvCLM9++Xqr79+3HXffv3PZoG3r8fl8r37ZsjPdXjJ+QvqI9v/17I572/2Gjyj97Jm4WG udv+/aygBfJ5jmxlVhDhz/v3OZBT9E6e8JMetKMXLXBCD2gulxPUS/4saLi8EXgVSIc/PSgOqCe/ ERSK8FDEh6LsenIOwkvq9xr6O80DH/4f7vcGaYXfvt+p31PzF72T1/P+ZfxOXqcdW/idvMWf7OV3 8jIePsvv5Am+2On/kXf9IXWVYfg6s1yJjPN5zz3n7Ac5HRiBCtMRWHn/8B4lC3SrpdsfK5oFq8yx YkbTjA21aCwq2G0wC5YIKWJprebIxcA/Lv24rQRbxtoWdMMRwz8WhGLP897zXa+je6VQSDrw8Jzv nHvO936f932/737neY/XRZNH5j0GKuOaPDI1ebyOsX2gckTGgdOnT0rs/6KkSzR5mv9rmjzLv7Qm z/L3qbf86TV5p/yzxqB/2hjzp9fk8XyhIGwUmEQE16XX5PX4W9RRf6c65E+vyeP5IpNAzoafSK3J q4ePcIx44n/sK76Oj/6Rr/xb/aroT+k00D3RV1arfrXGXNpXasw+NWam95WoOWtcNqeNGTO9r/D8 w4Kw0RAgIsaUmd5XomYL6u9Ug/ADzqlK2e/epsecLJR5viFATKoa+AvtTjWu7PV8he82Xo751Gpc F56bH034yt+tC5+DZol5SsnM/CbmM/N5S+OOiDx3qbjSKcw8ZT7fISdfxzLzhJKZ+U3Mq+bzpdEH Y8JvP5Yr+U37N+RLftNmu1Tym146Hs9v6vmxUPKbWD+fy9xe94OsC+O4ML8SfAcBWb8TAZ9zK65A S4WNedvkG41efhPWA3ieedqS3wSW68DyXBicbLeeuSXSKm4WKkIIlbeCOqg6a/G6sC5zHlbGhnmb 9olbUa6zMlXIihq5wFQgaowH5oCFdWF9D+0nel14PLB4XViX09U1HjimZgL9qtDqV7XAU1avarMW 1oW7Yf9S68LPWD/B3piygY8DMdUa6AVc4JrxAeJFnhU2DgJh6xpQrsKWC9QDC+vC2lbdpnvRD9mA Xhc+6Pn+a+DlWDOYwn2iwGpaM5ibH0/4fg5s9wH8LcW/v966zr8p/qJ5YmOplCc2DsnvnP0X9lUF Tla4mnn+1B0PuOQzsSd5POT+0SvX/ObplJ//8JKUNfvu/F3K5ILWh1weJ5dgnWE2cj/uFxE+g+e4 LLuPvuDuMY/gfAPqGRKejXwufCx/XPiTr78X1nkhmqUd9Fn8DvN0jHGSQ6+sqO9O4rufhbWDbejc dYAu05+KAL1p3+VawqR10Zi0PgN6JCck1ec22T3GJvuiUQDwfqliQbE9aOyww8YBoN1DN1jb1G1D n+vpN4LaILC2aS322+1fjFb7ktEM1ABb7T+NInu9KrK3AHcD29JqFYtsvCPBIrJSjs1H8V3kPPYd YDnG5jfW4H/AAavJP+df/irhn+fQDyMA/bPE+7uEd8+7HKs09wVHMAZedZtrt7scu8iHtq+vJlOr 1Vba5U7su6+6qqJXuLn2gnDZzusu39PD+1ADQeZ1ZGo6yGuhwyCzvrbS26pLDu/B/eK85blM0Uxo PvxdzOV7jBrPj8qYzHo5VsO+EJnmU2NBpnaEzLG3L1iG+t+V9mimdoP1UstBOznnoP3ksp0twpfL TdGEoD0hakRwPITrQvh8iBqSb+sel/gi/YO6pl/MlzpRH+cYrFfmOGRqYMjsJ/L07jq84++eRe3V c4B44MBMQIcSxpD4wSRa2ZjShJf+uEkxRZcZA1KtyxQ7QXXDrgfagfdUjjOkCoAqYJdzQjU5R4B2 4ADwbGLtU99bj6l6ntACG/iuS87LU8WnFueqeto5K6BtQUBvybHlEWdSbXVisCmmIjaeCdtngVeB cjVt58Ke3EX2ZKPedPGuyZkxdjlRowDIAH62p4xv7F8T8W4M8W7Ei3epYuaE/b4xixhZ7ISN48Cw MwUszJ+G0X7qbmhHqvYPo2+HnS/Vp+gHHWt1v+n+vHmOcgL+zhg4ACzHHOV12NcBrGQMzA5m3GKh jhyAsQrky8RwVxbMkGMs83u5lzve1u+1T5fZXnzcd5f8xz59tKNS76EVSfsLR5P3NqNAG/jdovNv ANYBbPuaYPwcij5Ipnx53MG2DuD+XwAAAP//AwBQSwMEFAAGAAgAAAAhAH9CMuLDAAAApQEAABkA AABkcnMvX3JlbHMvZTJvRG9jLnhtbC5yZWxzvJDLCsIwEEX3gv8QZm/TdiEipt2I4FbqBwzJtA02 D5Io+vcGRLAguHM5M9xzD7Nr72ZiNwpROyugKkpgZKVT2g4Czt1htQEWE1qFk7Mk4EER2ma52J1o wpRDcdQ+skyxUcCYkt9yHuVIBmPhPNl86V0wmPIYBu5RXnAgXpflmodPBjQzJjsqAeGoamDdw+fm 32zX91rS3smrIZu+VHBtcncGYhgoCTCkNL6WdUGmB/7dofqPQ/V24LPnNk8AAAD//wMAUEsDBBQA BgAIAAAAIQC5oEFL4QAAAAoBAAAPAAAAZHJzL2Rvd25yZXYueG1sTI9Pa8JAEMXvhX6HZQq91U1a qjFmI2L/nESoFqS3MTsmwexuyK5J/Pad9tJeHgxv5s37ZcvRNKKnztfOKognEQiyhdO1LRV87t8e EhA+oNXYOEsKruRhmd/eZJhqN9gP6nehFBxifYoKqhDaVEpfVGTQT1xLlr2T6wwGHrtS6g4HDjeN fIyiqTRYW/5QYUvriorz7mIUvA84rJ7i135zPq2vX/vn7WETk1L3d+PLgmW1ABFoDH8X8MPA/SHn Ykd3sdqLRgHThF9lbzqbz0AceSlJEpB5Jv8j5N8AAAD//wMAUEsBAi0AFAAGAAgAAAAhAKbmUfsM AQAAFQIAABMAAAAAAAAAAAAAAAAAAAAAAFtDb250ZW50X1R5cGVzXS54bWxQSwECLQAUAAYACAAA ACEAOP0h/9YAAACUAQAACwAAAAAAAAAAAAAAAAA9AQAAX3JlbHMvLnJlbHNQSwECLQAUAAYACAAA ACEAfRJfqsHhAADI1QEAFAAAAAAAAAAAAAAAAAA8AgAAZHJzL21lZGlhL2ltYWdlMi5lbWZQSwEC LQAUAAYACAAAACEAhWdHa98DAAAaCwAADgAAAAAAAAAAAAAAAAAv5AAAZHJzL2Uyb0RvYy54bWxQ SwECLQAUAAYACAAAACEAFaemhwMuAAB4iAAAFAAAAAAAAAAAAAAAAAA66AAAZHJzL21lZGlhL2lt YWdlMS5lbWZQSwECLQAUAAYACAAAACEAf0Iy4sMAAAClAQAAGQAAAAAAAAAAAAAAAABvFgEAZHJz L19yZWxzL2Uyb0RvYy54bWwucmVsc1BLAQItABQABgAIAAAAIQC5oEFL4QAAAAoBAAAPAAAAAAAA AAAAAAAAAGkXAQBkcnMvZG93bnJldi54bWxQSwUGAAAAAAcABwC+AQAAdxgBAAAA ">
              <v:rect id="Rechteck 117" o:spid="_x0000_s1027" style="position:absolute;width:3592;height:359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RfT+yAAAAOEAAAAPAAAAZHJzL2Rvd25yZXYueG1sRI/BasJA EIbvhb7DMoXemo1SVGI2Elpb6lFTKN7G7Jikzc6G7DbGt3cFwcsww8//DV+6Gk0rBupdY1nBJIpB EJdWN1wp+C4+XhYgnEfW2FomBWdysMoeH1JMtD3xloadr0SAsEtQQe19l0jpypoMush2xCE72t6g D2dfSd3jKcBNK6dxPJMGGw4fauzorabyb/dvFLjDsCnOXf7zu3flIV+zKV43n0o9P43vyzDyJQhP o783bogvHRwmc7gahQ1kdgEAAP//AwBQSwECLQAUAAYACAAAACEA2+H2y+4AAACFAQAAEwAAAAAA AAAAAAAAAAAAAAAAW0NvbnRlbnRfVHlwZXNdLnhtbFBLAQItABQABgAIAAAAIQBa9CxbvwAAABUB AAALAAAAAAAAAAAAAAAAAB8BAABfcmVscy8ucmVsc1BLAQItABQABgAIAAAAIQDyRfT+yAAAAOEA AAAPAAAAAAAAAAAAAAAAAAcCAABkcnMvZG93bnJldi54bWxQSwUGAAAAAAMAAwC3AAAA/AIAAAAA "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alt="&quot;&quot;" style="position:absolute;top:3200;width:11626;height:869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1Gs7ywAAAOEAAAAPAAAAZHJzL2Rvd25yZXYueG1sRI9Pa8JA EMXvBb/DMkJvutFCq9FVSm3Ag1D/FEpvQ3ZMUrOzIbs16bd3DkIvj3k85jfzluve1epKbag8G5iM E1DEubcVFwY+T9loBipEZIu1ZzLwRwHWq8HDElPrOz7Q9RgLJRAOKRooY2xSrUNeksMw9g2xZGff Ooxi20LbFjuBu1pPk+RZO6xYLpTY0FtJ+eX46wy8nKZV9r2Z7bKfy/uXe9p25/nH3pjHYb9ZiLwu QEXq4//GHbG10mEiL0sjmUCvbgAAAP//AwBQSwECLQAUAAYACAAAACEA2+H2y+4AAACFAQAAEwAA AAAAAAAAAAAAAAAAAAAAW0NvbnRlbnRfVHlwZXNdLnhtbFBLAQItABQABgAIAAAAIQBa9CxbvwAA ABUBAAALAAAAAAAAAAAAAAAAAB8BAABfcmVscy8ucmVsc1BLAQItABQABgAIAAAAIQAv1Gs7ywAA AOEAAAAPAAAAAAAAAAAAAAAAAAcCAABkcnMvZG93bnJldi54bWxQSwUGAAAAAAMAAwC3AAAA/wIA AAAA ">
                <v:imagedata r:id="rId3" o:title=""/>
              </v:shape>
              <v:shape id="Grafik 119" o:spid="_x0000_s1029" type="#_x0000_t75" style="position:absolute;left:13677;top:8420;width:29483;height:356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oXxIyAAAAOEAAAAPAAAAZHJzL2Rvd25yZXYueG1sRI9Na8JA EIbvBf/DMoK3uklBq9FVpGLppdTPg7chO2aD2dmQ3Zj033cLhV6GGV7eZ3iW695W4kGNLx0rSMcJ COLc6ZILBefT7nkGwgdkjZVjUvBNHtarwdMSM+06PtDjGAoRIewzVGBCqDMpfW7Ioh+7mjhmN9dY DPFsCqkb7CLcVvIlSabSYsnxg8Ga3gzl92NrFbTX9r2blNyls2l/+eS9Ob9+GaVGw367iGOzABGo D/+NP8SHjg7pHH6N4gZy9QMAAP//AwBQSwECLQAUAAYACAAAACEA2+H2y+4AAACFAQAAEwAAAAAA AAAAAAAAAAAAAAAAW0NvbnRlbnRfVHlwZXNdLnhtbFBLAQItABQABgAIAAAAIQBa9CxbvwAAABUB AAALAAAAAAAAAAAAAAAAAB8BAABfcmVscy8ucmVsc1BLAQItABQABgAIAAAAIQBsoXxIyAAAAOEA AAAPAAAAAAAAAAAAAAAAAAcCAABkcnMvZG93bnJldi54bWxQSwUGAAAAAAMAAwC3AAAA/AIAAAAA ">
                <v:imagedata r:id="rId4" o:title=""/>
              </v:shape>
              <w10:wrap anchorx="margin" anchory="page"/>
              <w10:anchorlock/>
            </v:group>
          </w:pict>
        </mc:Fallback>
      </mc:AlternateContent>
    </w:r>
  </w:p>
  <w:p w14:paraId="0052CA3F" w14:textId="77777777" w:rsidR="009D3673" w:rsidRPr="00141AA4" w:rsidRDefault="009D3673" w:rsidP="009D3673">
    <w:pPr>
      <w:pStyle w:val="Kopfzeile"/>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AFF20F5"/>
    <w:multiLevelType w:val="hybridMultilevel"/>
    <w:tmpl w:val="3118C600"/>
    <w:lvl w:ilvl="0" w:tplc="E8F21822">
      <w:start w:val="44"/>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EB379F"/>
    <w:multiLevelType w:val="hybridMultilevel"/>
    <w:tmpl w:val="F6747F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EC70EF"/>
    <w:multiLevelType w:val="hybridMultilevel"/>
    <w:tmpl w:val="C2A48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0D46FD"/>
    <w:multiLevelType w:val="multilevel"/>
    <w:tmpl w:val="EF2E7820"/>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851" w:hanging="851"/>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6" w15:restartNumberingAfterBreak="0">
    <w:nsid w:val="52793A7A"/>
    <w:multiLevelType w:val="hybridMultilevel"/>
    <w:tmpl w:val="3C8AC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EE1F50"/>
    <w:multiLevelType w:val="hybridMultilevel"/>
    <w:tmpl w:val="F4421BA8"/>
    <w:lvl w:ilvl="0" w:tplc="45FEA964">
      <w:start w:val="1"/>
      <w:numFmt w:val="bullet"/>
      <w:pStyle w:val="AufzhlungRechnung"/>
      <w:lvlText w:val="–"/>
      <w:lvlJc w:val="left"/>
      <w:pPr>
        <w:ind w:left="720" w:hanging="360"/>
      </w:pPr>
      <w:rPr>
        <w:rFonts w:ascii="Euclid Circular A Light" w:hAnsi="Euclid Circular A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BD0066F"/>
    <w:multiLevelType w:val="multilevel"/>
    <w:tmpl w:val="01A0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E06DE1"/>
    <w:multiLevelType w:val="multilevel"/>
    <w:tmpl w:val="94A2A070"/>
    <w:lvl w:ilvl="0">
      <w:start w:val="1"/>
      <w:numFmt w:val="bullet"/>
      <w:pStyle w:val="Aufzhlung1"/>
      <w:lvlText w:val=""/>
      <w:lvlJc w:val="left"/>
      <w:pPr>
        <w:ind w:left="397" w:hanging="113"/>
      </w:pPr>
      <w:rPr>
        <w:rFonts w:ascii="Wingdings" w:hAnsi="Wingdings" w:hint="default"/>
      </w:rPr>
    </w:lvl>
    <w:lvl w:ilvl="1">
      <w:start w:val="1"/>
      <w:numFmt w:val="bullet"/>
      <w:pStyle w:val="Aufzhlung2"/>
      <w:lvlText w:val=""/>
      <w:lvlJc w:val="left"/>
      <w:pPr>
        <w:ind w:left="510" w:hanging="113"/>
      </w:pPr>
      <w:rPr>
        <w:rFonts w:ascii="Wingdings" w:hAnsi="Wingdings" w:hint="default"/>
      </w:rPr>
    </w:lvl>
    <w:lvl w:ilvl="2">
      <w:start w:val="1"/>
      <w:numFmt w:val="bullet"/>
      <w:pStyle w:val="Aufzhlung3"/>
      <w:lvlText w:val=""/>
      <w:lvlJc w:val="left"/>
      <w:pPr>
        <w:ind w:left="624" w:hanging="114"/>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78B63E78"/>
    <w:multiLevelType w:val="hybridMultilevel"/>
    <w:tmpl w:val="95100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5"/>
  </w:num>
  <w:num w:numId="5">
    <w:abstractNumId w:val="0"/>
  </w:num>
  <w:num w:numId="6">
    <w:abstractNumId w:val="7"/>
  </w:num>
  <w:num w:numId="7">
    <w:abstractNumId w:val="5"/>
  </w:num>
  <w:num w:numId="8">
    <w:abstractNumId w:val="5"/>
  </w:num>
  <w:num w:numId="9">
    <w:abstractNumId w:val="5"/>
  </w:num>
  <w:num w:numId="10">
    <w:abstractNumId w:val="6"/>
  </w:num>
  <w:num w:numId="11">
    <w:abstractNumId w:val="5"/>
  </w:num>
  <w:num w:numId="12">
    <w:abstractNumId w:val="5"/>
  </w:num>
  <w:num w:numId="13">
    <w:abstractNumId w:val="5"/>
  </w:num>
  <w:num w:numId="14">
    <w:abstractNumId w:val="5"/>
  </w:num>
  <w:num w:numId="15">
    <w:abstractNumId w:val="5"/>
  </w:num>
  <w:num w:numId="16">
    <w:abstractNumId w:val="11"/>
  </w:num>
  <w:num w:numId="17">
    <w:abstractNumId w:val="5"/>
  </w:num>
  <w:num w:numId="18">
    <w:abstractNumId w:val="9"/>
  </w:num>
  <w:num w:numId="19">
    <w:abstractNumId w:val="2"/>
  </w:num>
  <w:num w:numId="20">
    <w:abstractNumId w:val="5"/>
  </w:num>
  <w:num w:numId="21">
    <w:abstractNumId w:val="5"/>
  </w:num>
  <w:num w:numId="22">
    <w:abstractNumId w:val="5"/>
  </w:num>
  <w:num w:numId="23">
    <w:abstractNumId w:val="3"/>
  </w:num>
  <w:num w:numId="24">
    <w:abstractNumId w:val="4"/>
  </w:num>
  <w:num w:numId="25">
    <w:abstractNumId w:val="5"/>
  </w:num>
  <w:num w:numId="26">
    <w:abstractNumId w:val="5"/>
  </w:num>
  <w:num w:numId="27">
    <w:abstractNumId w:val="5"/>
  </w:num>
  <w:num w:numId="28">
    <w:abstractNumId w:val="5"/>
  </w:num>
  <w:num w:numId="2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4096" w:nlCheck="1" w:checkStyle="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CD"/>
    <w:rsid w:val="00002978"/>
    <w:rsid w:val="0000319C"/>
    <w:rsid w:val="0000323E"/>
    <w:rsid w:val="0001010F"/>
    <w:rsid w:val="00013B11"/>
    <w:rsid w:val="00014DD6"/>
    <w:rsid w:val="00025CEC"/>
    <w:rsid w:val="000266B7"/>
    <w:rsid w:val="00032B92"/>
    <w:rsid w:val="000409C8"/>
    <w:rsid w:val="00041700"/>
    <w:rsid w:val="000430E8"/>
    <w:rsid w:val="0004655E"/>
    <w:rsid w:val="0004779C"/>
    <w:rsid w:val="00047C3E"/>
    <w:rsid w:val="0005313D"/>
    <w:rsid w:val="00053E0E"/>
    <w:rsid w:val="00063BC2"/>
    <w:rsid w:val="0006435A"/>
    <w:rsid w:val="000701F1"/>
    <w:rsid w:val="0007025D"/>
    <w:rsid w:val="00071417"/>
    <w:rsid w:val="00071780"/>
    <w:rsid w:val="00071EFF"/>
    <w:rsid w:val="00071FF0"/>
    <w:rsid w:val="000803EB"/>
    <w:rsid w:val="00084168"/>
    <w:rsid w:val="000874BA"/>
    <w:rsid w:val="00090380"/>
    <w:rsid w:val="0009576A"/>
    <w:rsid w:val="00096E8E"/>
    <w:rsid w:val="000A06D7"/>
    <w:rsid w:val="000A1884"/>
    <w:rsid w:val="000A24EC"/>
    <w:rsid w:val="000A6BE1"/>
    <w:rsid w:val="000B1826"/>
    <w:rsid w:val="000B183F"/>
    <w:rsid w:val="000B595D"/>
    <w:rsid w:val="000B6EA2"/>
    <w:rsid w:val="000B7501"/>
    <w:rsid w:val="000C18A3"/>
    <w:rsid w:val="000C3F85"/>
    <w:rsid w:val="000C49C1"/>
    <w:rsid w:val="000D1743"/>
    <w:rsid w:val="000D1BB6"/>
    <w:rsid w:val="000D2D17"/>
    <w:rsid w:val="000D62F2"/>
    <w:rsid w:val="000E6A27"/>
    <w:rsid w:val="000E7543"/>
    <w:rsid w:val="000E756F"/>
    <w:rsid w:val="000F1D2B"/>
    <w:rsid w:val="000F21EF"/>
    <w:rsid w:val="000F2FC5"/>
    <w:rsid w:val="000F4039"/>
    <w:rsid w:val="000F5871"/>
    <w:rsid w:val="000F6613"/>
    <w:rsid w:val="0010021F"/>
    <w:rsid w:val="0010073A"/>
    <w:rsid w:val="00102345"/>
    <w:rsid w:val="00104011"/>
    <w:rsid w:val="00106688"/>
    <w:rsid w:val="00107F09"/>
    <w:rsid w:val="001134C7"/>
    <w:rsid w:val="00113CB8"/>
    <w:rsid w:val="00114BB4"/>
    <w:rsid w:val="001150F1"/>
    <w:rsid w:val="0012151C"/>
    <w:rsid w:val="001238A1"/>
    <w:rsid w:val="00124FEC"/>
    <w:rsid w:val="00125A3A"/>
    <w:rsid w:val="00127BBA"/>
    <w:rsid w:val="00132752"/>
    <w:rsid w:val="00133CFB"/>
    <w:rsid w:val="00134555"/>
    <w:rsid w:val="00134826"/>
    <w:rsid w:val="001375AB"/>
    <w:rsid w:val="00141AA4"/>
    <w:rsid w:val="00142893"/>
    <w:rsid w:val="00142A95"/>
    <w:rsid w:val="00144122"/>
    <w:rsid w:val="001532BA"/>
    <w:rsid w:val="00154677"/>
    <w:rsid w:val="00156174"/>
    <w:rsid w:val="00157ECA"/>
    <w:rsid w:val="0016774B"/>
    <w:rsid w:val="00167916"/>
    <w:rsid w:val="00171870"/>
    <w:rsid w:val="0017302D"/>
    <w:rsid w:val="0017312E"/>
    <w:rsid w:val="00192B6A"/>
    <w:rsid w:val="00192F98"/>
    <w:rsid w:val="001A3606"/>
    <w:rsid w:val="001A43BD"/>
    <w:rsid w:val="001A52F4"/>
    <w:rsid w:val="001B0E51"/>
    <w:rsid w:val="001B3BAA"/>
    <w:rsid w:val="001B3E40"/>
    <w:rsid w:val="001B71FC"/>
    <w:rsid w:val="001C693B"/>
    <w:rsid w:val="001D061E"/>
    <w:rsid w:val="001D45FF"/>
    <w:rsid w:val="001E024F"/>
    <w:rsid w:val="001E73F4"/>
    <w:rsid w:val="001F3DBE"/>
    <w:rsid w:val="001F4A7E"/>
    <w:rsid w:val="001F4B8C"/>
    <w:rsid w:val="001F4F9B"/>
    <w:rsid w:val="00205330"/>
    <w:rsid w:val="002108F5"/>
    <w:rsid w:val="002206B6"/>
    <w:rsid w:val="0022101A"/>
    <w:rsid w:val="002248BC"/>
    <w:rsid w:val="0022685B"/>
    <w:rsid w:val="0023018C"/>
    <w:rsid w:val="0023205B"/>
    <w:rsid w:val="00235516"/>
    <w:rsid w:val="00236B1D"/>
    <w:rsid w:val="002466D7"/>
    <w:rsid w:val="00247905"/>
    <w:rsid w:val="002479CA"/>
    <w:rsid w:val="002518C7"/>
    <w:rsid w:val="00255FA3"/>
    <w:rsid w:val="0025644A"/>
    <w:rsid w:val="002655AC"/>
    <w:rsid w:val="002662ED"/>
    <w:rsid w:val="00267F71"/>
    <w:rsid w:val="002726D9"/>
    <w:rsid w:val="00273EBC"/>
    <w:rsid w:val="00277832"/>
    <w:rsid w:val="00277F7A"/>
    <w:rsid w:val="00283995"/>
    <w:rsid w:val="00284C20"/>
    <w:rsid w:val="00285345"/>
    <w:rsid w:val="002856B7"/>
    <w:rsid w:val="00287D05"/>
    <w:rsid w:val="00287F7D"/>
    <w:rsid w:val="00290E37"/>
    <w:rsid w:val="00291825"/>
    <w:rsid w:val="00292375"/>
    <w:rsid w:val="00293FB7"/>
    <w:rsid w:val="002B1BAB"/>
    <w:rsid w:val="002B3579"/>
    <w:rsid w:val="002B551B"/>
    <w:rsid w:val="002B5B86"/>
    <w:rsid w:val="002C163B"/>
    <w:rsid w:val="002C42F3"/>
    <w:rsid w:val="002D1723"/>
    <w:rsid w:val="002D272F"/>
    <w:rsid w:val="002D38AE"/>
    <w:rsid w:val="002D42AE"/>
    <w:rsid w:val="002D709C"/>
    <w:rsid w:val="002E4273"/>
    <w:rsid w:val="002E438A"/>
    <w:rsid w:val="002F06AA"/>
    <w:rsid w:val="002F10F3"/>
    <w:rsid w:val="002F68A2"/>
    <w:rsid w:val="003020C7"/>
    <w:rsid w:val="0030245A"/>
    <w:rsid w:val="00303B73"/>
    <w:rsid w:val="003055E4"/>
    <w:rsid w:val="0031748C"/>
    <w:rsid w:val="00320C09"/>
    <w:rsid w:val="00322967"/>
    <w:rsid w:val="0032330D"/>
    <w:rsid w:val="0033258D"/>
    <w:rsid w:val="00333A1B"/>
    <w:rsid w:val="00334676"/>
    <w:rsid w:val="003379FC"/>
    <w:rsid w:val="003413D7"/>
    <w:rsid w:val="00342985"/>
    <w:rsid w:val="00342CA3"/>
    <w:rsid w:val="00345812"/>
    <w:rsid w:val="00346908"/>
    <w:rsid w:val="00350607"/>
    <w:rsid w:val="003514EE"/>
    <w:rsid w:val="0035610C"/>
    <w:rsid w:val="00361691"/>
    <w:rsid w:val="003619E3"/>
    <w:rsid w:val="00363671"/>
    <w:rsid w:val="00364EE3"/>
    <w:rsid w:val="0036558F"/>
    <w:rsid w:val="003757E4"/>
    <w:rsid w:val="00375834"/>
    <w:rsid w:val="0037634C"/>
    <w:rsid w:val="00386504"/>
    <w:rsid w:val="0038768E"/>
    <w:rsid w:val="0039124E"/>
    <w:rsid w:val="00394E45"/>
    <w:rsid w:val="00396884"/>
    <w:rsid w:val="00396CB9"/>
    <w:rsid w:val="00396E0A"/>
    <w:rsid w:val="003A0FF8"/>
    <w:rsid w:val="003A7B76"/>
    <w:rsid w:val="003B0C36"/>
    <w:rsid w:val="003B0F27"/>
    <w:rsid w:val="003C17C1"/>
    <w:rsid w:val="003C1DE3"/>
    <w:rsid w:val="003C23C4"/>
    <w:rsid w:val="003C352B"/>
    <w:rsid w:val="003C3548"/>
    <w:rsid w:val="003C3AED"/>
    <w:rsid w:val="003C3D32"/>
    <w:rsid w:val="003C7224"/>
    <w:rsid w:val="003D0FAA"/>
    <w:rsid w:val="003D208C"/>
    <w:rsid w:val="003D2D99"/>
    <w:rsid w:val="003D3B2A"/>
    <w:rsid w:val="003D5968"/>
    <w:rsid w:val="003E0FBE"/>
    <w:rsid w:val="003F1A56"/>
    <w:rsid w:val="003F2444"/>
    <w:rsid w:val="003F5559"/>
    <w:rsid w:val="00400DD2"/>
    <w:rsid w:val="0040389A"/>
    <w:rsid w:val="004105A3"/>
    <w:rsid w:val="004132ED"/>
    <w:rsid w:val="0041331C"/>
    <w:rsid w:val="0042167D"/>
    <w:rsid w:val="0042454D"/>
    <w:rsid w:val="00426CD1"/>
    <w:rsid w:val="004336D0"/>
    <w:rsid w:val="00444695"/>
    <w:rsid w:val="00447A4F"/>
    <w:rsid w:val="00451E9A"/>
    <w:rsid w:val="00451FA8"/>
    <w:rsid w:val="00452321"/>
    <w:rsid w:val="00452D49"/>
    <w:rsid w:val="00461581"/>
    <w:rsid w:val="00462EFE"/>
    <w:rsid w:val="00471D34"/>
    <w:rsid w:val="004721E6"/>
    <w:rsid w:val="0047233B"/>
    <w:rsid w:val="00474528"/>
    <w:rsid w:val="00480603"/>
    <w:rsid w:val="00480C4C"/>
    <w:rsid w:val="004828DD"/>
    <w:rsid w:val="00486DBB"/>
    <w:rsid w:val="00487563"/>
    <w:rsid w:val="00491477"/>
    <w:rsid w:val="00494FD7"/>
    <w:rsid w:val="004954BD"/>
    <w:rsid w:val="00495F83"/>
    <w:rsid w:val="004A039B"/>
    <w:rsid w:val="004A6CF6"/>
    <w:rsid w:val="004B0BF8"/>
    <w:rsid w:val="004B0FDB"/>
    <w:rsid w:val="004B3225"/>
    <w:rsid w:val="004B326E"/>
    <w:rsid w:val="004C1329"/>
    <w:rsid w:val="004C3880"/>
    <w:rsid w:val="004C7EAF"/>
    <w:rsid w:val="004D0F2F"/>
    <w:rsid w:val="004D179F"/>
    <w:rsid w:val="004D5B31"/>
    <w:rsid w:val="004E0E33"/>
    <w:rsid w:val="004E0E79"/>
    <w:rsid w:val="004E4151"/>
    <w:rsid w:val="004E62FB"/>
    <w:rsid w:val="004F22CB"/>
    <w:rsid w:val="004F4412"/>
    <w:rsid w:val="004F5BF4"/>
    <w:rsid w:val="00500294"/>
    <w:rsid w:val="00504174"/>
    <w:rsid w:val="0050593C"/>
    <w:rsid w:val="00506F1C"/>
    <w:rsid w:val="00513FE3"/>
    <w:rsid w:val="0051654E"/>
    <w:rsid w:val="00517FDB"/>
    <w:rsid w:val="005229A1"/>
    <w:rsid w:val="00525724"/>
    <w:rsid w:val="00526C93"/>
    <w:rsid w:val="00527A80"/>
    <w:rsid w:val="00530E91"/>
    <w:rsid w:val="00531895"/>
    <w:rsid w:val="005339AE"/>
    <w:rsid w:val="00535831"/>
    <w:rsid w:val="00535EA2"/>
    <w:rsid w:val="005371DC"/>
    <w:rsid w:val="00537410"/>
    <w:rsid w:val="00543061"/>
    <w:rsid w:val="0054590D"/>
    <w:rsid w:val="00546FE0"/>
    <w:rsid w:val="00550787"/>
    <w:rsid w:val="005510CD"/>
    <w:rsid w:val="00554D4C"/>
    <w:rsid w:val="005609AD"/>
    <w:rsid w:val="00562128"/>
    <w:rsid w:val="00576439"/>
    <w:rsid w:val="00576CCC"/>
    <w:rsid w:val="00584081"/>
    <w:rsid w:val="0058709B"/>
    <w:rsid w:val="00591832"/>
    <w:rsid w:val="00592841"/>
    <w:rsid w:val="00595402"/>
    <w:rsid w:val="00596C6A"/>
    <w:rsid w:val="005A24BD"/>
    <w:rsid w:val="005A2641"/>
    <w:rsid w:val="005A2866"/>
    <w:rsid w:val="005A357F"/>
    <w:rsid w:val="005A60D0"/>
    <w:rsid w:val="005A64D1"/>
    <w:rsid w:val="005A7BE5"/>
    <w:rsid w:val="005B0E23"/>
    <w:rsid w:val="005B4DEC"/>
    <w:rsid w:val="005B6FD0"/>
    <w:rsid w:val="005C1D6A"/>
    <w:rsid w:val="005C6148"/>
    <w:rsid w:val="005C61A5"/>
    <w:rsid w:val="005C6741"/>
    <w:rsid w:val="005C7189"/>
    <w:rsid w:val="005D21BD"/>
    <w:rsid w:val="005D538A"/>
    <w:rsid w:val="005D7F4B"/>
    <w:rsid w:val="005E1157"/>
    <w:rsid w:val="005E4E72"/>
    <w:rsid w:val="005F0D8A"/>
    <w:rsid w:val="00600A27"/>
    <w:rsid w:val="00604483"/>
    <w:rsid w:val="006044D5"/>
    <w:rsid w:val="00611395"/>
    <w:rsid w:val="006134CF"/>
    <w:rsid w:val="00616321"/>
    <w:rsid w:val="006204B1"/>
    <w:rsid w:val="00622142"/>
    <w:rsid w:val="00622481"/>
    <w:rsid w:val="00622FDC"/>
    <w:rsid w:val="006245BF"/>
    <w:rsid w:val="00625020"/>
    <w:rsid w:val="00626AC5"/>
    <w:rsid w:val="006317E1"/>
    <w:rsid w:val="00632A73"/>
    <w:rsid w:val="00632C93"/>
    <w:rsid w:val="00642F26"/>
    <w:rsid w:val="00647065"/>
    <w:rsid w:val="00647B77"/>
    <w:rsid w:val="00650B3D"/>
    <w:rsid w:val="0065274C"/>
    <w:rsid w:val="006538F3"/>
    <w:rsid w:val="00655BD6"/>
    <w:rsid w:val="00661A71"/>
    <w:rsid w:val="00663568"/>
    <w:rsid w:val="00664123"/>
    <w:rsid w:val="006707E5"/>
    <w:rsid w:val="00672E90"/>
    <w:rsid w:val="006778C4"/>
    <w:rsid w:val="0068059C"/>
    <w:rsid w:val="006836B3"/>
    <w:rsid w:val="00684410"/>
    <w:rsid w:val="006868ED"/>
    <w:rsid w:val="00686D14"/>
    <w:rsid w:val="00687ED7"/>
    <w:rsid w:val="006A0A80"/>
    <w:rsid w:val="006A0C3D"/>
    <w:rsid w:val="006A2CCD"/>
    <w:rsid w:val="006A5A71"/>
    <w:rsid w:val="006B02A0"/>
    <w:rsid w:val="006B2BEA"/>
    <w:rsid w:val="006B3083"/>
    <w:rsid w:val="006B7615"/>
    <w:rsid w:val="006C144C"/>
    <w:rsid w:val="006C1DA7"/>
    <w:rsid w:val="006C1E7D"/>
    <w:rsid w:val="006C62E1"/>
    <w:rsid w:val="006C6FD0"/>
    <w:rsid w:val="006C7217"/>
    <w:rsid w:val="006D42A8"/>
    <w:rsid w:val="006E0F4E"/>
    <w:rsid w:val="006E4AF1"/>
    <w:rsid w:val="006E6558"/>
    <w:rsid w:val="006E7A13"/>
    <w:rsid w:val="006F006B"/>
    <w:rsid w:val="006F0345"/>
    <w:rsid w:val="006F0469"/>
    <w:rsid w:val="006F2728"/>
    <w:rsid w:val="006F5C45"/>
    <w:rsid w:val="00700979"/>
    <w:rsid w:val="00700D48"/>
    <w:rsid w:val="00700D9A"/>
    <w:rsid w:val="007033C6"/>
    <w:rsid w:val="007040B6"/>
    <w:rsid w:val="00705076"/>
    <w:rsid w:val="00711147"/>
    <w:rsid w:val="00711972"/>
    <w:rsid w:val="00714E72"/>
    <w:rsid w:val="00717B72"/>
    <w:rsid w:val="00720E30"/>
    <w:rsid w:val="007248EF"/>
    <w:rsid w:val="007256B0"/>
    <w:rsid w:val="00726A38"/>
    <w:rsid w:val="007277E3"/>
    <w:rsid w:val="0073066B"/>
    <w:rsid w:val="00731A17"/>
    <w:rsid w:val="007335FC"/>
    <w:rsid w:val="00734458"/>
    <w:rsid w:val="00735EBA"/>
    <w:rsid w:val="007419CF"/>
    <w:rsid w:val="0074241C"/>
    <w:rsid w:val="007434CD"/>
    <w:rsid w:val="0074487E"/>
    <w:rsid w:val="00746273"/>
    <w:rsid w:val="00747DEC"/>
    <w:rsid w:val="0075366F"/>
    <w:rsid w:val="007537B0"/>
    <w:rsid w:val="0075714C"/>
    <w:rsid w:val="00771826"/>
    <w:rsid w:val="007721BF"/>
    <w:rsid w:val="007721DB"/>
    <w:rsid w:val="00772538"/>
    <w:rsid w:val="00774E70"/>
    <w:rsid w:val="0077559F"/>
    <w:rsid w:val="0078181E"/>
    <w:rsid w:val="00782C8A"/>
    <w:rsid w:val="00783E8E"/>
    <w:rsid w:val="007911B6"/>
    <w:rsid w:val="00795F9C"/>
    <w:rsid w:val="00796CEE"/>
    <w:rsid w:val="00797D0F"/>
    <w:rsid w:val="007A4664"/>
    <w:rsid w:val="007A478C"/>
    <w:rsid w:val="007B1D9C"/>
    <w:rsid w:val="007B3EC5"/>
    <w:rsid w:val="007B48A7"/>
    <w:rsid w:val="007B5396"/>
    <w:rsid w:val="007B630C"/>
    <w:rsid w:val="007B6DA8"/>
    <w:rsid w:val="007B760F"/>
    <w:rsid w:val="007C0B2A"/>
    <w:rsid w:val="007D24CD"/>
    <w:rsid w:val="007E0460"/>
    <w:rsid w:val="007E0DD9"/>
    <w:rsid w:val="007E6079"/>
    <w:rsid w:val="007E68B4"/>
    <w:rsid w:val="007E7BCE"/>
    <w:rsid w:val="007F1686"/>
    <w:rsid w:val="007F3356"/>
    <w:rsid w:val="007F380D"/>
    <w:rsid w:val="007F51C0"/>
    <w:rsid w:val="007F737A"/>
    <w:rsid w:val="008149D0"/>
    <w:rsid w:val="008167D1"/>
    <w:rsid w:val="00821E67"/>
    <w:rsid w:val="00823D05"/>
    <w:rsid w:val="008250DC"/>
    <w:rsid w:val="00833960"/>
    <w:rsid w:val="008353AF"/>
    <w:rsid w:val="00841B44"/>
    <w:rsid w:val="00841F32"/>
    <w:rsid w:val="00844B72"/>
    <w:rsid w:val="0085269D"/>
    <w:rsid w:val="00853121"/>
    <w:rsid w:val="0085355C"/>
    <w:rsid w:val="0085454F"/>
    <w:rsid w:val="0085760F"/>
    <w:rsid w:val="00857D8A"/>
    <w:rsid w:val="0086426A"/>
    <w:rsid w:val="00864855"/>
    <w:rsid w:val="00864CE7"/>
    <w:rsid w:val="00865B60"/>
    <w:rsid w:val="00866EC0"/>
    <w:rsid w:val="00870017"/>
    <w:rsid w:val="00874E49"/>
    <w:rsid w:val="00875045"/>
    <w:rsid w:val="008761F4"/>
    <w:rsid w:val="00876849"/>
    <w:rsid w:val="00876898"/>
    <w:rsid w:val="008776A4"/>
    <w:rsid w:val="00883CC4"/>
    <w:rsid w:val="008842B0"/>
    <w:rsid w:val="00885520"/>
    <w:rsid w:val="00894825"/>
    <w:rsid w:val="00896453"/>
    <w:rsid w:val="0089797F"/>
    <w:rsid w:val="008A0242"/>
    <w:rsid w:val="008A0CD1"/>
    <w:rsid w:val="008A59A1"/>
    <w:rsid w:val="008B05AF"/>
    <w:rsid w:val="008B05CD"/>
    <w:rsid w:val="008B3AAD"/>
    <w:rsid w:val="008C1121"/>
    <w:rsid w:val="008C1CE7"/>
    <w:rsid w:val="008C2473"/>
    <w:rsid w:val="008C30BF"/>
    <w:rsid w:val="008C6520"/>
    <w:rsid w:val="008D1CA2"/>
    <w:rsid w:val="008D3BCD"/>
    <w:rsid w:val="008E1974"/>
    <w:rsid w:val="008E1C4F"/>
    <w:rsid w:val="008E2AD8"/>
    <w:rsid w:val="008F0C6E"/>
    <w:rsid w:val="008F0D11"/>
    <w:rsid w:val="008F4417"/>
    <w:rsid w:val="008F716A"/>
    <w:rsid w:val="009040AE"/>
    <w:rsid w:val="0090531D"/>
    <w:rsid w:val="00906C67"/>
    <w:rsid w:val="009111CE"/>
    <w:rsid w:val="009127C8"/>
    <w:rsid w:val="009145AB"/>
    <w:rsid w:val="00914D52"/>
    <w:rsid w:val="00916BDE"/>
    <w:rsid w:val="009235A2"/>
    <w:rsid w:val="00924A23"/>
    <w:rsid w:val="00927548"/>
    <w:rsid w:val="009314AC"/>
    <w:rsid w:val="0093619F"/>
    <w:rsid w:val="00937E74"/>
    <w:rsid w:val="00940011"/>
    <w:rsid w:val="00942472"/>
    <w:rsid w:val="009427E5"/>
    <w:rsid w:val="0094482F"/>
    <w:rsid w:val="009454B7"/>
    <w:rsid w:val="00947DD4"/>
    <w:rsid w:val="009507D5"/>
    <w:rsid w:val="009508E3"/>
    <w:rsid w:val="00957F8B"/>
    <w:rsid w:val="009613D8"/>
    <w:rsid w:val="00961E8E"/>
    <w:rsid w:val="009621C4"/>
    <w:rsid w:val="00962B0D"/>
    <w:rsid w:val="00974275"/>
    <w:rsid w:val="009761D0"/>
    <w:rsid w:val="00977156"/>
    <w:rsid w:val="009804FC"/>
    <w:rsid w:val="0098474B"/>
    <w:rsid w:val="00986CE3"/>
    <w:rsid w:val="009905CF"/>
    <w:rsid w:val="00990CA5"/>
    <w:rsid w:val="00992672"/>
    <w:rsid w:val="00993651"/>
    <w:rsid w:val="00995CBA"/>
    <w:rsid w:val="0099678C"/>
    <w:rsid w:val="009A1238"/>
    <w:rsid w:val="009A3A07"/>
    <w:rsid w:val="009A5F15"/>
    <w:rsid w:val="009A7699"/>
    <w:rsid w:val="009B030C"/>
    <w:rsid w:val="009B0C96"/>
    <w:rsid w:val="009B1F79"/>
    <w:rsid w:val="009B4640"/>
    <w:rsid w:val="009B53ED"/>
    <w:rsid w:val="009B775F"/>
    <w:rsid w:val="009C222B"/>
    <w:rsid w:val="009C3211"/>
    <w:rsid w:val="009C67A8"/>
    <w:rsid w:val="009D16AC"/>
    <w:rsid w:val="009D201B"/>
    <w:rsid w:val="009D3673"/>
    <w:rsid w:val="009D3927"/>
    <w:rsid w:val="009D5D9C"/>
    <w:rsid w:val="009D60FE"/>
    <w:rsid w:val="009E2171"/>
    <w:rsid w:val="009E7110"/>
    <w:rsid w:val="009F3B29"/>
    <w:rsid w:val="009F3E6A"/>
    <w:rsid w:val="009F672A"/>
    <w:rsid w:val="00A02378"/>
    <w:rsid w:val="00A06F53"/>
    <w:rsid w:val="00A11D50"/>
    <w:rsid w:val="00A13098"/>
    <w:rsid w:val="00A14504"/>
    <w:rsid w:val="00A152B6"/>
    <w:rsid w:val="00A211F7"/>
    <w:rsid w:val="00A32BEC"/>
    <w:rsid w:val="00A4287F"/>
    <w:rsid w:val="00A43EDD"/>
    <w:rsid w:val="00A50DA6"/>
    <w:rsid w:val="00A53B1F"/>
    <w:rsid w:val="00A5451D"/>
    <w:rsid w:val="00A55C83"/>
    <w:rsid w:val="00A564D4"/>
    <w:rsid w:val="00A575A4"/>
    <w:rsid w:val="00A57815"/>
    <w:rsid w:val="00A62F82"/>
    <w:rsid w:val="00A62FAD"/>
    <w:rsid w:val="00A63370"/>
    <w:rsid w:val="00A70CDC"/>
    <w:rsid w:val="00A7133D"/>
    <w:rsid w:val="00A76C4B"/>
    <w:rsid w:val="00A7788C"/>
    <w:rsid w:val="00A82254"/>
    <w:rsid w:val="00A83C0D"/>
    <w:rsid w:val="00A90863"/>
    <w:rsid w:val="00A945B8"/>
    <w:rsid w:val="00A960B8"/>
    <w:rsid w:val="00A975E0"/>
    <w:rsid w:val="00AA007A"/>
    <w:rsid w:val="00AA42F0"/>
    <w:rsid w:val="00AA5DDC"/>
    <w:rsid w:val="00AA62F4"/>
    <w:rsid w:val="00AB16C4"/>
    <w:rsid w:val="00AB29A8"/>
    <w:rsid w:val="00AB605E"/>
    <w:rsid w:val="00AC0DF9"/>
    <w:rsid w:val="00AC2D5B"/>
    <w:rsid w:val="00AC3C0A"/>
    <w:rsid w:val="00AC6601"/>
    <w:rsid w:val="00AD212F"/>
    <w:rsid w:val="00AD36B2"/>
    <w:rsid w:val="00AD5C8F"/>
    <w:rsid w:val="00AE000C"/>
    <w:rsid w:val="00AE4EFF"/>
    <w:rsid w:val="00AE6EB7"/>
    <w:rsid w:val="00AF47AE"/>
    <w:rsid w:val="00AF65FF"/>
    <w:rsid w:val="00AF7CA8"/>
    <w:rsid w:val="00B05554"/>
    <w:rsid w:val="00B1054D"/>
    <w:rsid w:val="00B1160A"/>
    <w:rsid w:val="00B11A9B"/>
    <w:rsid w:val="00B13C49"/>
    <w:rsid w:val="00B24183"/>
    <w:rsid w:val="00B24B2A"/>
    <w:rsid w:val="00B32855"/>
    <w:rsid w:val="00B32881"/>
    <w:rsid w:val="00B32ABB"/>
    <w:rsid w:val="00B34294"/>
    <w:rsid w:val="00B41FD3"/>
    <w:rsid w:val="00B426D3"/>
    <w:rsid w:val="00B431DE"/>
    <w:rsid w:val="00B436C1"/>
    <w:rsid w:val="00B452C0"/>
    <w:rsid w:val="00B47044"/>
    <w:rsid w:val="00B5057C"/>
    <w:rsid w:val="00B52690"/>
    <w:rsid w:val="00B622CF"/>
    <w:rsid w:val="00B62B5D"/>
    <w:rsid w:val="00B636F0"/>
    <w:rsid w:val="00B63B93"/>
    <w:rsid w:val="00B656DB"/>
    <w:rsid w:val="00B70860"/>
    <w:rsid w:val="00B70D03"/>
    <w:rsid w:val="00B7449D"/>
    <w:rsid w:val="00B74BE5"/>
    <w:rsid w:val="00B75AD3"/>
    <w:rsid w:val="00B8017B"/>
    <w:rsid w:val="00B803E7"/>
    <w:rsid w:val="00B820C5"/>
    <w:rsid w:val="00B82E14"/>
    <w:rsid w:val="00B83E13"/>
    <w:rsid w:val="00B870F7"/>
    <w:rsid w:val="00B90DB3"/>
    <w:rsid w:val="00B921DE"/>
    <w:rsid w:val="00B921E6"/>
    <w:rsid w:val="00B97484"/>
    <w:rsid w:val="00BA1408"/>
    <w:rsid w:val="00BA24B3"/>
    <w:rsid w:val="00BA2B5A"/>
    <w:rsid w:val="00BA4DDE"/>
    <w:rsid w:val="00BB0EB7"/>
    <w:rsid w:val="00BB1DA6"/>
    <w:rsid w:val="00BB206A"/>
    <w:rsid w:val="00BB4ABB"/>
    <w:rsid w:val="00BB4C60"/>
    <w:rsid w:val="00BB4CF6"/>
    <w:rsid w:val="00BC080A"/>
    <w:rsid w:val="00BC655F"/>
    <w:rsid w:val="00BD09F9"/>
    <w:rsid w:val="00BD4431"/>
    <w:rsid w:val="00BD4B14"/>
    <w:rsid w:val="00BD4B8E"/>
    <w:rsid w:val="00BD5257"/>
    <w:rsid w:val="00BE1E62"/>
    <w:rsid w:val="00BE42CC"/>
    <w:rsid w:val="00BE708B"/>
    <w:rsid w:val="00BF209E"/>
    <w:rsid w:val="00BF52B2"/>
    <w:rsid w:val="00BF5A91"/>
    <w:rsid w:val="00BF7052"/>
    <w:rsid w:val="00C0158D"/>
    <w:rsid w:val="00C0448B"/>
    <w:rsid w:val="00C05FAB"/>
    <w:rsid w:val="00C12431"/>
    <w:rsid w:val="00C161F5"/>
    <w:rsid w:val="00C25656"/>
    <w:rsid w:val="00C275D4"/>
    <w:rsid w:val="00C27FCD"/>
    <w:rsid w:val="00C3002E"/>
    <w:rsid w:val="00C30C28"/>
    <w:rsid w:val="00C32481"/>
    <w:rsid w:val="00C35406"/>
    <w:rsid w:val="00C3674D"/>
    <w:rsid w:val="00C4135E"/>
    <w:rsid w:val="00C43EDE"/>
    <w:rsid w:val="00C45DB6"/>
    <w:rsid w:val="00C46F1C"/>
    <w:rsid w:val="00C51D2F"/>
    <w:rsid w:val="00C5421F"/>
    <w:rsid w:val="00C60AC3"/>
    <w:rsid w:val="00C61BCD"/>
    <w:rsid w:val="00C65DF3"/>
    <w:rsid w:val="00C67F68"/>
    <w:rsid w:val="00C7169E"/>
    <w:rsid w:val="00C73727"/>
    <w:rsid w:val="00C73FB3"/>
    <w:rsid w:val="00C90EE1"/>
    <w:rsid w:val="00C90FC0"/>
    <w:rsid w:val="00C93BC1"/>
    <w:rsid w:val="00CA1FAA"/>
    <w:rsid w:val="00CA348A"/>
    <w:rsid w:val="00CA5EF8"/>
    <w:rsid w:val="00CA76BB"/>
    <w:rsid w:val="00CB0648"/>
    <w:rsid w:val="00CB2262"/>
    <w:rsid w:val="00CB2CE6"/>
    <w:rsid w:val="00CB65DE"/>
    <w:rsid w:val="00CC06EF"/>
    <w:rsid w:val="00CC4336"/>
    <w:rsid w:val="00CC453F"/>
    <w:rsid w:val="00CC5BE4"/>
    <w:rsid w:val="00CD0374"/>
    <w:rsid w:val="00CD40F0"/>
    <w:rsid w:val="00CD6FA6"/>
    <w:rsid w:val="00CE3364"/>
    <w:rsid w:val="00CE6BE2"/>
    <w:rsid w:val="00CE7232"/>
    <w:rsid w:val="00CF08BB"/>
    <w:rsid w:val="00CF1E53"/>
    <w:rsid w:val="00CF3D62"/>
    <w:rsid w:val="00D00569"/>
    <w:rsid w:val="00D00E26"/>
    <w:rsid w:val="00D024E5"/>
    <w:rsid w:val="00D043F6"/>
    <w:rsid w:val="00D128A4"/>
    <w:rsid w:val="00D1389A"/>
    <w:rsid w:val="00D13DAC"/>
    <w:rsid w:val="00D14C9F"/>
    <w:rsid w:val="00D17A56"/>
    <w:rsid w:val="00D22F88"/>
    <w:rsid w:val="00D27A5E"/>
    <w:rsid w:val="00D30E68"/>
    <w:rsid w:val="00D31037"/>
    <w:rsid w:val="00D317E7"/>
    <w:rsid w:val="00D31BA0"/>
    <w:rsid w:val="00D36D26"/>
    <w:rsid w:val="00D3716A"/>
    <w:rsid w:val="00D45823"/>
    <w:rsid w:val="00D463B0"/>
    <w:rsid w:val="00D46E2F"/>
    <w:rsid w:val="00D5146D"/>
    <w:rsid w:val="00D52E9C"/>
    <w:rsid w:val="00D57397"/>
    <w:rsid w:val="00D57697"/>
    <w:rsid w:val="00D61996"/>
    <w:rsid w:val="00D654CD"/>
    <w:rsid w:val="00D66348"/>
    <w:rsid w:val="00D6722C"/>
    <w:rsid w:val="00D678C7"/>
    <w:rsid w:val="00D706FF"/>
    <w:rsid w:val="00D8261A"/>
    <w:rsid w:val="00D93D07"/>
    <w:rsid w:val="00D9415C"/>
    <w:rsid w:val="00D9553C"/>
    <w:rsid w:val="00D97380"/>
    <w:rsid w:val="00D97C8A"/>
    <w:rsid w:val="00DA2B3E"/>
    <w:rsid w:val="00DA469E"/>
    <w:rsid w:val="00DA716B"/>
    <w:rsid w:val="00DB03A8"/>
    <w:rsid w:val="00DB45F8"/>
    <w:rsid w:val="00DB6DAA"/>
    <w:rsid w:val="00DB7675"/>
    <w:rsid w:val="00DC2A1F"/>
    <w:rsid w:val="00DC2BEE"/>
    <w:rsid w:val="00DE1012"/>
    <w:rsid w:val="00DE20A2"/>
    <w:rsid w:val="00DF052C"/>
    <w:rsid w:val="00DF2DDF"/>
    <w:rsid w:val="00E012BA"/>
    <w:rsid w:val="00E13394"/>
    <w:rsid w:val="00E13DAC"/>
    <w:rsid w:val="00E2248E"/>
    <w:rsid w:val="00E25DCD"/>
    <w:rsid w:val="00E26044"/>
    <w:rsid w:val="00E269E1"/>
    <w:rsid w:val="00E326FF"/>
    <w:rsid w:val="00E32E4D"/>
    <w:rsid w:val="00E36716"/>
    <w:rsid w:val="00E36DEB"/>
    <w:rsid w:val="00E414A0"/>
    <w:rsid w:val="00E41B40"/>
    <w:rsid w:val="00E4426E"/>
    <w:rsid w:val="00E45F13"/>
    <w:rsid w:val="00E46754"/>
    <w:rsid w:val="00E50336"/>
    <w:rsid w:val="00E510BC"/>
    <w:rsid w:val="00E5218C"/>
    <w:rsid w:val="00E52BA4"/>
    <w:rsid w:val="00E547B9"/>
    <w:rsid w:val="00E60227"/>
    <w:rsid w:val="00E61256"/>
    <w:rsid w:val="00E62EFE"/>
    <w:rsid w:val="00E65B81"/>
    <w:rsid w:val="00E73CB2"/>
    <w:rsid w:val="00E768B3"/>
    <w:rsid w:val="00E839BA"/>
    <w:rsid w:val="00E8428A"/>
    <w:rsid w:val="00E85A35"/>
    <w:rsid w:val="00E905F6"/>
    <w:rsid w:val="00E921D4"/>
    <w:rsid w:val="00E94ADE"/>
    <w:rsid w:val="00E97CC6"/>
    <w:rsid w:val="00E97F7D"/>
    <w:rsid w:val="00EA2501"/>
    <w:rsid w:val="00EA4BA9"/>
    <w:rsid w:val="00EA59B8"/>
    <w:rsid w:val="00EA5A01"/>
    <w:rsid w:val="00EA6071"/>
    <w:rsid w:val="00EA6900"/>
    <w:rsid w:val="00EB0216"/>
    <w:rsid w:val="00EB1F4F"/>
    <w:rsid w:val="00EB29BA"/>
    <w:rsid w:val="00EB7030"/>
    <w:rsid w:val="00EB75A1"/>
    <w:rsid w:val="00EC21D8"/>
    <w:rsid w:val="00EC2C84"/>
    <w:rsid w:val="00EC2DF9"/>
    <w:rsid w:val="00EE2565"/>
    <w:rsid w:val="00EE6E36"/>
    <w:rsid w:val="00EE7A9C"/>
    <w:rsid w:val="00EF0163"/>
    <w:rsid w:val="00EF0E72"/>
    <w:rsid w:val="00EF41EE"/>
    <w:rsid w:val="00EF44FF"/>
    <w:rsid w:val="00F0147C"/>
    <w:rsid w:val="00F016BC"/>
    <w:rsid w:val="00F0660B"/>
    <w:rsid w:val="00F10070"/>
    <w:rsid w:val="00F10FAF"/>
    <w:rsid w:val="00F123AE"/>
    <w:rsid w:val="00F13EB2"/>
    <w:rsid w:val="00F16C91"/>
    <w:rsid w:val="00F17D63"/>
    <w:rsid w:val="00F218D5"/>
    <w:rsid w:val="00F26721"/>
    <w:rsid w:val="00F26B24"/>
    <w:rsid w:val="00F32905"/>
    <w:rsid w:val="00F32B93"/>
    <w:rsid w:val="00F33AE0"/>
    <w:rsid w:val="00F3432C"/>
    <w:rsid w:val="00F3577C"/>
    <w:rsid w:val="00F418A9"/>
    <w:rsid w:val="00F4407E"/>
    <w:rsid w:val="00F44BDA"/>
    <w:rsid w:val="00F45A38"/>
    <w:rsid w:val="00F45CDD"/>
    <w:rsid w:val="00F47838"/>
    <w:rsid w:val="00F5551A"/>
    <w:rsid w:val="00F56799"/>
    <w:rsid w:val="00F56AAB"/>
    <w:rsid w:val="00F600C7"/>
    <w:rsid w:val="00F60D22"/>
    <w:rsid w:val="00F64F80"/>
    <w:rsid w:val="00F675CF"/>
    <w:rsid w:val="00F73331"/>
    <w:rsid w:val="00F73C2F"/>
    <w:rsid w:val="00F74BA4"/>
    <w:rsid w:val="00F80DD5"/>
    <w:rsid w:val="00F87174"/>
    <w:rsid w:val="00F87970"/>
    <w:rsid w:val="00F90D1E"/>
    <w:rsid w:val="00F9169F"/>
    <w:rsid w:val="00F91D37"/>
    <w:rsid w:val="00F91DEC"/>
    <w:rsid w:val="00F924A9"/>
    <w:rsid w:val="00F93538"/>
    <w:rsid w:val="00F9610D"/>
    <w:rsid w:val="00F96C4E"/>
    <w:rsid w:val="00FA5D82"/>
    <w:rsid w:val="00FB4C9C"/>
    <w:rsid w:val="00FB657F"/>
    <w:rsid w:val="00FC07F2"/>
    <w:rsid w:val="00FC2BDB"/>
    <w:rsid w:val="00FC37E9"/>
    <w:rsid w:val="00FC3A57"/>
    <w:rsid w:val="00FD0EEF"/>
    <w:rsid w:val="00FD3207"/>
    <w:rsid w:val="00FD4BB0"/>
    <w:rsid w:val="00FD6F77"/>
    <w:rsid w:val="00FD73D5"/>
    <w:rsid w:val="00FE3D32"/>
    <w:rsid w:val="00FE4920"/>
    <w:rsid w:val="00FE4B0B"/>
    <w:rsid w:val="00FE7D09"/>
    <w:rsid w:val="00FF180A"/>
    <w:rsid w:val="00FF4DB3"/>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8D8EE"/>
  <w15:docId w15:val="{914114DE-3EED-9E43-8B6D-F4386BC7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de-CH" w:eastAsia="en-US" w:bidi="ar-SA"/>
      </w:rPr>
    </w:rPrDefault>
    <w:pPrDefault>
      <w:pPr>
        <w:spacing w:after="120" w:line="228" w:lineRule="auto"/>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7FDB"/>
    <w:rPr>
      <w14:numSpacing w14:val="tabular"/>
    </w:rPr>
  </w:style>
  <w:style w:type="paragraph" w:styleId="berschrift1">
    <w:name w:val="heading 1"/>
    <w:basedOn w:val="Standard"/>
    <w:next w:val="Standard"/>
    <w:link w:val="berschrift1Zchn"/>
    <w:uiPriority w:val="9"/>
    <w:qFormat/>
    <w:rsid w:val="001A52F4"/>
    <w:pPr>
      <w:keepNext/>
      <w:keepLines/>
      <w:spacing w:before="480"/>
      <w:outlineLvl w:val="0"/>
    </w:pPr>
    <w:rPr>
      <w:rFonts w:asciiTheme="majorHAnsi" w:eastAsiaTheme="majorEastAsia" w:hAnsiTheme="majorHAnsi" w:cstheme="majorBidi"/>
      <w:sz w:val="28"/>
      <w:szCs w:val="28"/>
    </w:rPr>
  </w:style>
  <w:style w:type="paragraph" w:styleId="berschrift2">
    <w:name w:val="heading 2"/>
    <w:basedOn w:val="Standard"/>
    <w:next w:val="Standard"/>
    <w:link w:val="berschrift2Zchn"/>
    <w:uiPriority w:val="9"/>
    <w:qFormat/>
    <w:rsid w:val="001A52F4"/>
    <w:pPr>
      <w:keepNext/>
      <w:keepLines/>
      <w:spacing w:before="240"/>
      <w:outlineLvl w:val="1"/>
    </w:pPr>
    <w:rPr>
      <w:rFonts w:asciiTheme="majorHAnsi" w:eastAsiaTheme="majorEastAsia" w:hAnsiTheme="majorHAnsi" w:cstheme="majorBidi"/>
      <w:sz w:val="24"/>
      <w:szCs w:val="26"/>
    </w:rPr>
  </w:style>
  <w:style w:type="paragraph" w:styleId="berschrift3">
    <w:name w:val="heading 3"/>
    <w:basedOn w:val="Standard"/>
    <w:next w:val="Standard"/>
    <w:link w:val="berschrift3Zchn"/>
    <w:uiPriority w:val="9"/>
    <w:qFormat/>
    <w:rsid w:val="001A52F4"/>
    <w:pPr>
      <w:keepNext/>
      <w:keepLines/>
      <w:spacing w:before="240"/>
      <w:outlineLvl w:val="2"/>
    </w:pPr>
    <w:rPr>
      <w:rFonts w:asciiTheme="majorHAnsi" w:eastAsiaTheme="majorEastAsia" w:hAnsiTheme="majorHAnsi" w:cstheme="majorBidi"/>
      <w:bCs/>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semiHidden/>
    <w:rsid w:val="005A64D1"/>
    <w:pPr>
      <w:tabs>
        <w:tab w:val="center" w:pos="4536"/>
        <w:tab w:val="right" w:pos="9072"/>
      </w:tabs>
      <w:spacing w:line="240" w:lineRule="auto"/>
      <w:jc w:val="right"/>
    </w:pPr>
  </w:style>
  <w:style w:type="character" w:customStyle="1" w:styleId="KopfzeileZchn">
    <w:name w:val="Kopfzeile Zchn"/>
    <w:basedOn w:val="Absatz-Standardschriftart"/>
    <w:link w:val="Kopfzeile"/>
    <w:uiPriority w:val="93"/>
    <w:semiHidden/>
    <w:rsid w:val="00B83E13"/>
  </w:style>
  <w:style w:type="paragraph" w:styleId="Fuzeile">
    <w:name w:val="footer"/>
    <w:basedOn w:val="Standard"/>
    <w:link w:val="FuzeileZchn"/>
    <w:uiPriority w:val="94"/>
    <w:semiHidden/>
    <w:rsid w:val="00F73C2F"/>
    <w:rPr>
      <w:sz w:val="17"/>
      <w:szCs w:val="17"/>
    </w:rPr>
  </w:style>
  <w:style w:type="character" w:customStyle="1" w:styleId="FuzeileZchn">
    <w:name w:val="Fußzeile Zchn"/>
    <w:basedOn w:val="Absatz-Standardschriftart"/>
    <w:link w:val="Fuzeile"/>
    <w:uiPriority w:val="94"/>
    <w:semiHidden/>
    <w:rsid w:val="00B7449D"/>
    <w:rPr>
      <w:sz w:val="17"/>
      <w:szCs w:val="17"/>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ind w:left="2160" w:hanging="360"/>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A52F4"/>
    <w:rPr>
      <w:rFonts w:asciiTheme="majorHAnsi" w:eastAsiaTheme="majorEastAsia" w:hAnsiTheme="majorHAnsi" w:cstheme="majorBidi"/>
      <w:sz w:val="28"/>
      <w:szCs w:val="28"/>
    </w:rPr>
  </w:style>
  <w:style w:type="character" w:customStyle="1" w:styleId="berschrift2Zchn">
    <w:name w:val="Überschrift 2 Zchn"/>
    <w:basedOn w:val="Absatz-Standardschriftart"/>
    <w:link w:val="berschrift2"/>
    <w:uiPriority w:val="9"/>
    <w:rsid w:val="001A52F4"/>
    <w:rPr>
      <w:rFonts w:asciiTheme="majorHAnsi" w:eastAsiaTheme="majorEastAsia" w:hAnsiTheme="majorHAnsi" w:cstheme="majorBidi"/>
      <w:sz w:val="24"/>
      <w:szCs w:val="26"/>
    </w:rPr>
  </w:style>
  <w:style w:type="paragraph" w:styleId="Titel">
    <w:name w:val="Title"/>
    <w:basedOn w:val="Standard"/>
    <w:next w:val="Standard"/>
    <w:link w:val="TitelZchn"/>
    <w:uiPriority w:val="11"/>
    <w:qFormat/>
    <w:rsid w:val="001A52F4"/>
    <w:pPr>
      <w:spacing w:line="240" w:lineRule="auto"/>
      <w:contextualSpacing/>
    </w:pPr>
    <w:rPr>
      <w:rFonts w:asciiTheme="majorHAnsi" w:eastAsiaTheme="majorEastAsia" w:hAnsiTheme="majorHAnsi" w:cstheme="majorBidi"/>
      <w:sz w:val="52"/>
      <w:szCs w:val="52"/>
    </w:rPr>
  </w:style>
  <w:style w:type="character" w:customStyle="1" w:styleId="TitelZchn">
    <w:name w:val="Titel Zchn"/>
    <w:basedOn w:val="Absatz-Standardschriftart"/>
    <w:link w:val="Titel"/>
    <w:uiPriority w:val="11"/>
    <w:rsid w:val="001A52F4"/>
    <w:rPr>
      <w:rFonts w:asciiTheme="majorHAnsi" w:eastAsiaTheme="majorEastAsia" w:hAnsiTheme="majorHAnsi" w:cstheme="majorBidi"/>
      <w:sz w:val="52"/>
      <w:szCs w:val="52"/>
    </w:rPr>
  </w:style>
  <w:style w:type="paragraph" w:customStyle="1" w:styleId="Brieftitel">
    <w:name w:val="Brieftitel"/>
    <w:basedOn w:val="Standard"/>
    <w:link w:val="BrieftitelZchn"/>
    <w:uiPriority w:val="14"/>
    <w:rsid w:val="00A53B1F"/>
    <w:pPr>
      <w:spacing w:after="340" w:line="216" w:lineRule="auto"/>
      <w:contextualSpacing/>
    </w:pPr>
    <w:rPr>
      <w:rFonts w:asciiTheme="majorHAnsi" w:hAnsiTheme="majorHAnsi"/>
      <w:bCs/>
      <w:sz w:val="26"/>
      <w:szCs w:val="26"/>
    </w:rPr>
  </w:style>
  <w:style w:type="character" w:customStyle="1" w:styleId="BrieftitelZchn">
    <w:name w:val="Brieftitel Zchn"/>
    <w:basedOn w:val="Absatz-Standardschriftart"/>
    <w:link w:val="Brieftitel"/>
    <w:uiPriority w:val="14"/>
    <w:rsid w:val="00A53B1F"/>
    <w:rPr>
      <w:rFonts w:asciiTheme="majorHAnsi" w:hAnsiTheme="majorHAnsi"/>
      <w:bCs/>
      <w:sz w:val="26"/>
      <w:szCs w:val="26"/>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1A52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Euclid Circular A Medium" w:hAnsi="Euclid Circular A Medium"/>
        <w:b w:val="0"/>
      </w:rPr>
    </w:tblStylePr>
    <w:tblStylePr w:type="lastRow">
      <w:rPr>
        <w:rFonts w:ascii="Euclid Circular A Medium" w:hAnsi="Euclid Circular A Medium"/>
        <w:b w:val="0"/>
      </w:rPr>
    </w:tblStylePr>
    <w:tblStylePr w:type="firstCol">
      <w:rPr>
        <w:rFonts w:ascii="Euclid Circular A Medium" w:hAnsi="Euclid Circular A Medium"/>
        <w:b w:val="0"/>
      </w:rPr>
    </w:tblStylePr>
    <w:tblStylePr w:type="lastCol">
      <w:rPr>
        <w:rFonts w:ascii="Euclid Circular A Medium" w:hAnsi="Euclid Circular A Medium"/>
        <w:b w:val="0"/>
      </w:rPr>
    </w:tblStylePr>
  </w:style>
  <w:style w:type="character" w:customStyle="1" w:styleId="berschrift3Zchn">
    <w:name w:val="Überschrift 3 Zchn"/>
    <w:basedOn w:val="Absatz-Standardschriftart"/>
    <w:link w:val="berschrift3"/>
    <w:uiPriority w:val="9"/>
    <w:rsid w:val="001A52F4"/>
    <w:rPr>
      <w:rFonts w:asciiTheme="majorHAnsi" w:eastAsiaTheme="majorEastAsia" w:hAnsiTheme="majorHAnsi" w:cstheme="majorBidi"/>
      <w:bCs/>
      <w:szCs w:val="24"/>
    </w:rPr>
  </w:style>
  <w:style w:type="character" w:customStyle="1" w:styleId="berschrift4Zchn">
    <w:name w:val="Überschrift 4 Zchn"/>
    <w:basedOn w:val="Absatz-Standardschriftart"/>
    <w:link w:val="berschrift4"/>
    <w:uiPriority w:val="9"/>
    <w:semiHidden/>
    <w:rsid w:val="00747DEC"/>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747DE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3D0FAA"/>
    <w:pPr>
      <w:numPr>
        <w:numId w:val="3"/>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semiHidden/>
    <w:rsid w:val="001A52F4"/>
    <w:pPr>
      <w:numPr>
        <w:ilvl w:val="1"/>
      </w:numPr>
    </w:pPr>
    <w:rPr>
      <w:rFonts w:eastAsiaTheme="minorEastAsia"/>
      <w:sz w:val="36"/>
      <w:szCs w:val="36"/>
    </w:rPr>
  </w:style>
  <w:style w:type="character" w:customStyle="1" w:styleId="UntertitelZchn">
    <w:name w:val="Untertitel Zchn"/>
    <w:basedOn w:val="Absatz-Standardschriftart"/>
    <w:link w:val="Untertitel"/>
    <w:uiPriority w:val="12"/>
    <w:semiHidden/>
    <w:rsid w:val="00747DEC"/>
    <w:rPr>
      <w:rFonts w:eastAsiaTheme="minorEastAsia"/>
      <w:sz w:val="40"/>
      <w:szCs w:val="40"/>
    </w:rPr>
  </w:style>
  <w:style w:type="paragraph" w:styleId="Datum">
    <w:name w:val="Date"/>
    <w:basedOn w:val="Standard"/>
    <w:next w:val="Standard"/>
    <w:link w:val="DatumZchn"/>
    <w:uiPriority w:val="15"/>
    <w:semiHidden/>
    <w:rsid w:val="00A53B1F"/>
    <w:pPr>
      <w:spacing w:before="450" w:after="600"/>
    </w:pPr>
  </w:style>
  <w:style w:type="character" w:customStyle="1" w:styleId="DatumZchn">
    <w:name w:val="Datum Zchn"/>
    <w:basedOn w:val="Absatz-Standardschriftart"/>
    <w:link w:val="Datum"/>
    <w:uiPriority w:val="15"/>
    <w:semiHidden/>
    <w:rsid w:val="00747DEC"/>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747DEC"/>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C7169E"/>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1A52F4"/>
    <w:pPr>
      <w:spacing w:before="120" w:after="240" w:line="240" w:lineRule="auto"/>
    </w:pPr>
    <w:rPr>
      <w:bCs/>
      <w:iCs/>
      <w:sz w:val="18"/>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5A60D0"/>
    <w:pPr>
      <w:jc w:val="right"/>
    </w:pPr>
    <w:rPr>
      <w:rFonts w:ascii="Euclid Circular A Medium" w:hAnsi="Euclid Circular A Medium"/>
      <w:sz w:val="18"/>
    </w:rPr>
  </w:style>
  <w:style w:type="paragraph" w:customStyle="1" w:styleId="berschrift1nummeriert">
    <w:name w:val="Überschrift 1 nummeriert"/>
    <w:basedOn w:val="berschrift1"/>
    <w:next w:val="Standard"/>
    <w:uiPriority w:val="10"/>
    <w:qFormat/>
    <w:rsid w:val="005229A1"/>
    <w:pPr>
      <w:numPr>
        <w:numId w:val="4"/>
      </w:numPr>
      <w:spacing w:before="240"/>
    </w:pPr>
    <w:rPr>
      <w:rFonts w:ascii="Euclid Circular A Medium" w:hAnsi="Euclid Circular A Medium"/>
      <w:sz w:val="24"/>
    </w:rPr>
  </w:style>
  <w:style w:type="paragraph" w:customStyle="1" w:styleId="berschrift2nummeriert">
    <w:name w:val="Überschrift 2 nummeriert"/>
    <w:basedOn w:val="berschrift2"/>
    <w:next w:val="Standard"/>
    <w:uiPriority w:val="10"/>
    <w:qFormat/>
    <w:rsid w:val="006C1DA7"/>
    <w:pPr>
      <w:numPr>
        <w:ilvl w:val="1"/>
        <w:numId w:val="4"/>
      </w:numPr>
    </w:pPr>
    <w:rPr>
      <w:sz w:val="22"/>
    </w:rPr>
  </w:style>
  <w:style w:type="paragraph" w:customStyle="1" w:styleId="berschrift3nummeriert">
    <w:name w:val="Überschrift 3 nummeriert"/>
    <w:basedOn w:val="berschrift3"/>
    <w:next w:val="Standard"/>
    <w:uiPriority w:val="10"/>
    <w:qFormat/>
    <w:rsid w:val="00F600C7"/>
    <w:pPr>
      <w:numPr>
        <w:ilvl w:val="2"/>
        <w:numId w:val="4"/>
      </w:numPr>
    </w:pPr>
  </w:style>
  <w:style w:type="paragraph" w:customStyle="1" w:styleId="berschrift4nummeriert">
    <w:name w:val="Überschrift 4 nummeriert"/>
    <w:basedOn w:val="berschrift4"/>
    <w:next w:val="Standard"/>
    <w:uiPriority w:val="10"/>
    <w:semiHidden/>
    <w:rsid w:val="00F600C7"/>
    <w:pPr>
      <w:numPr>
        <w:ilvl w:val="3"/>
        <w:numId w:val="4"/>
      </w:numPr>
    </w:pPr>
  </w:style>
  <w:style w:type="paragraph" w:styleId="Verzeichnis1">
    <w:name w:val="toc 1"/>
    <w:basedOn w:val="Standard"/>
    <w:next w:val="Standard"/>
    <w:autoRedefine/>
    <w:uiPriority w:val="39"/>
    <w:semiHidden/>
    <w:rsid w:val="001A52F4"/>
    <w:pPr>
      <w:tabs>
        <w:tab w:val="right" w:leader="dot" w:pos="9355"/>
      </w:tabs>
      <w:spacing w:before="120"/>
      <w:ind w:left="567" w:hanging="567"/>
    </w:pPr>
    <w:rPr>
      <w:b/>
      <w:bCs/>
      <w:noProof/>
    </w:rPr>
  </w:style>
  <w:style w:type="paragraph" w:styleId="Verzeichnis2">
    <w:name w:val="toc 2"/>
    <w:basedOn w:val="Standard"/>
    <w:next w:val="Standard"/>
    <w:autoRedefine/>
    <w:uiPriority w:val="39"/>
    <w:semiHidden/>
    <w:rsid w:val="001A52F4"/>
    <w:pPr>
      <w:tabs>
        <w:tab w:val="right" w:leader="dot" w:pos="9355"/>
      </w:tabs>
      <w:ind w:left="567" w:hanging="567"/>
    </w:pPr>
    <w:rPr>
      <w:noProof/>
    </w:rPr>
  </w:style>
  <w:style w:type="paragraph" w:styleId="Verzeichnis3">
    <w:name w:val="toc 3"/>
    <w:basedOn w:val="Standard"/>
    <w:next w:val="Standard"/>
    <w:autoRedefine/>
    <w:uiPriority w:val="39"/>
    <w:semiHidden/>
    <w:rsid w:val="001A52F4"/>
    <w:pPr>
      <w:tabs>
        <w:tab w:val="right" w:leader="dot" w:pos="9355"/>
      </w:tabs>
      <w:ind w:left="567" w:hanging="567"/>
    </w:pPr>
    <w:rPr>
      <w:noProof/>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1A52F4"/>
    <w:pPr>
      <w:tabs>
        <w:tab w:val="right" w:leader="dot" w:pos="9355"/>
      </w:tabs>
    </w:pPr>
    <w:rPr>
      <w:noProof/>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9804FC"/>
    <w:pPr>
      <w:numPr>
        <w:ilvl w:val="5"/>
        <w:numId w:val="4"/>
      </w:numPr>
    </w:pPr>
  </w:style>
  <w:style w:type="paragraph" w:customStyle="1" w:styleId="Nummerierung2">
    <w:name w:val="Nummerierung 2"/>
    <w:basedOn w:val="Nummerierung1"/>
    <w:uiPriority w:val="7"/>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CF1E53"/>
    <w:pPr>
      <w:numPr>
        <w:ilvl w:val="8"/>
        <w:numId w:val="4"/>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5A357F"/>
    <w:pPr>
      <w:numPr>
        <w:ilvl w:val="4"/>
        <w:numId w:val="4"/>
      </w:numPr>
    </w:pPr>
  </w:style>
  <w:style w:type="paragraph" w:customStyle="1" w:styleId="Dokumentbezeichnung">
    <w:name w:val="Dokumentbezeichnung"/>
    <w:basedOn w:val="berschrift1"/>
    <w:next w:val="Standard"/>
    <w:uiPriority w:val="98"/>
    <w:semiHidden/>
    <w:rsid w:val="00283995"/>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color w:val="FFFFFF" w:themeColor="background1"/>
      <w:spacing w:val="6"/>
      <w:sz w:val="40"/>
      <w:szCs w:val="52"/>
    </w:rPr>
  </w:style>
  <w:style w:type="character" w:styleId="Platzhaltertext">
    <w:name w:val="Placeholder Text"/>
    <w:basedOn w:val="Absatz-Standardschriftart"/>
    <w:uiPriority w:val="79"/>
    <w:semiHidden/>
    <w:rsid w:val="00C30C28"/>
    <w:rPr>
      <w:color w:val="B9B9B9" w:themeColor="background2"/>
    </w:rPr>
  </w:style>
  <w:style w:type="paragraph" w:customStyle="1" w:styleId="ErstelltdurchVorlagenbauerchfrBirdLife">
    <w:name w:val="Erstellt durch Vorlagenbauer.ch für BirdLife"/>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1A52F4"/>
    <w:pPr>
      <w:tabs>
        <w:tab w:val="right" w:leader="dot" w:pos="9355"/>
      </w:tabs>
      <w:ind w:left="851" w:hanging="851"/>
    </w:pPr>
    <w:rPr>
      <w:noProof/>
    </w:rPr>
  </w:style>
  <w:style w:type="paragraph" w:styleId="Verzeichnis5">
    <w:name w:val="toc 5"/>
    <w:basedOn w:val="Standard"/>
    <w:next w:val="Standard"/>
    <w:autoRedefine/>
    <w:uiPriority w:val="39"/>
    <w:semiHidden/>
    <w:rsid w:val="001A52F4"/>
    <w:pPr>
      <w:tabs>
        <w:tab w:val="right" w:leader="dot" w:pos="9355"/>
      </w:tabs>
      <w:ind w:left="993" w:hanging="993"/>
    </w:pPr>
    <w:rPr>
      <w:noProof/>
    </w:rPr>
  </w:style>
  <w:style w:type="paragraph" w:customStyle="1" w:styleId="StandardmitAbsatz">
    <w:name w:val="Standard mit Absatz"/>
    <w:basedOn w:val="Standard"/>
    <w:qFormat/>
    <w:rsid w:val="00255FA3"/>
  </w:style>
  <w:style w:type="character" w:styleId="Fett">
    <w:name w:val="Strong"/>
    <w:basedOn w:val="Absatz-Standardschriftart"/>
    <w:uiPriority w:val="1"/>
    <w:qFormat/>
    <w:rsid w:val="00D93D07"/>
    <w:rPr>
      <w:rFonts w:ascii="Euclid Circular A Medium" w:hAnsi="Euclid Circular A Medium"/>
      <w:b w:val="0"/>
      <w:bCs/>
    </w:rPr>
  </w:style>
  <w:style w:type="paragraph" w:customStyle="1" w:styleId="auflistung">
    <w:name w:val="auflistung"/>
    <w:basedOn w:val="Standard"/>
    <w:uiPriority w:val="99"/>
    <w:semiHidden/>
    <w:rsid w:val="00D93D07"/>
    <w:pPr>
      <w:autoSpaceDE w:val="0"/>
      <w:autoSpaceDN w:val="0"/>
      <w:adjustRightInd w:val="0"/>
      <w:spacing w:after="260" w:line="120" w:lineRule="atLeast"/>
      <w:ind w:left="283"/>
      <w:textAlignment w:val="center"/>
    </w:pPr>
    <w:rPr>
      <w:rFonts w:ascii="EuclidCircularA-Regular" w:hAnsi="EuclidCircularA-Regular" w:cs="EuclidCircularA-Regular"/>
      <w:color w:val="000000"/>
      <w:lang w:val="en-GB"/>
    </w:rPr>
  </w:style>
  <w:style w:type="paragraph" w:customStyle="1" w:styleId="Claim">
    <w:name w:val="Claim"/>
    <w:basedOn w:val="Standard"/>
    <w:uiPriority w:val="98"/>
    <w:semiHidden/>
    <w:rsid w:val="00735EBA"/>
    <w:rPr>
      <w:rFonts w:ascii="Euclid Circular A Medium" w:hAnsi="Euclid Circular A Medium"/>
      <w:sz w:val="18"/>
    </w:rPr>
  </w:style>
  <w:style w:type="paragraph" w:customStyle="1" w:styleId="ClaimText">
    <w:name w:val="Claim Text"/>
    <w:basedOn w:val="Standard"/>
    <w:uiPriority w:val="98"/>
    <w:semiHidden/>
    <w:rsid w:val="009111CE"/>
    <w:pPr>
      <w:spacing w:line="200" w:lineRule="exact"/>
    </w:pPr>
    <w:rPr>
      <w:rFonts w:ascii="Euclid Circular A Light" w:hAnsi="Euclid Circular A Light"/>
      <w:color w:val="FFFFFF" w:themeColor="background1"/>
      <w:sz w:val="17"/>
    </w:rPr>
  </w:style>
  <w:style w:type="character" w:customStyle="1" w:styleId="Claim9Pt">
    <w:name w:val="Claim 9 Pt"/>
    <w:basedOn w:val="Absatz-Standardschriftart"/>
    <w:uiPriority w:val="1"/>
    <w:semiHidden/>
    <w:qFormat/>
    <w:rsid w:val="004A6CF6"/>
    <w:rPr>
      <w:rFonts w:ascii="Euclid Circular A Medium" w:hAnsi="Euclid Circular A Medium"/>
      <w:sz w:val="18"/>
    </w:rPr>
  </w:style>
  <w:style w:type="table" w:customStyle="1" w:styleId="BLTabelle1">
    <w:name w:val="BL Tabelle 1"/>
    <w:basedOn w:val="NormaleTabelle"/>
    <w:uiPriority w:val="99"/>
    <w:rsid w:val="00D128A4"/>
    <w:tblPr>
      <w:tblBorders>
        <w:top w:val="single" w:sz="4" w:space="0" w:color="auto"/>
        <w:bottom w:val="single" w:sz="4" w:space="0" w:color="auto"/>
        <w:insideH w:val="single" w:sz="4" w:space="0" w:color="auto"/>
        <w:insideV w:val="single" w:sz="4" w:space="0" w:color="auto"/>
      </w:tblBorders>
      <w:tblCellMar>
        <w:top w:w="51" w:type="dxa"/>
        <w:left w:w="79" w:type="dxa"/>
        <w:bottom w:w="51" w:type="dxa"/>
        <w:right w:w="79" w:type="dxa"/>
      </w:tblCellMar>
    </w:tblPr>
    <w:tblStylePr w:type="firstRow">
      <w:tblPr/>
      <w:tcPr>
        <w:tcBorders>
          <w:top w:val="single" w:sz="8" w:space="0" w:color="auto"/>
          <w:left w:val="nil"/>
          <w:bottom w:val="single" w:sz="8" w:space="0" w:color="auto"/>
          <w:right w:val="nil"/>
          <w:insideH w:val="nil"/>
          <w:insideV w:val="single" w:sz="4" w:space="0" w:color="auto"/>
          <w:tl2br w:val="nil"/>
          <w:tr2bl w:val="nil"/>
        </w:tcBorders>
      </w:tcPr>
    </w:tblStylePr>
    <w:tblStylePr w:type="lastRow">
      <w:tblPr/>
      <w:tcPr>
        <w:tcBorders>
          <w:top w:val="single" w:sz="8" w:space="0" w:color="auto"/>
          <w:left w:val="nil"/>
          <w:bottom w:val="single" w:sz="8" w:space="0" w:color="auto"/>
          <w:right w:val="nil"/>
          <w:insideH w:val="nil"/>
          <w:insideV w:val="single" w:sz="4" w:space="0" w:color="auto"/>
          <w:tl2br w:val="nil"/>
          <w:tr2bl w:val="nil"/>
        </w:tcBorders>
      </w:tcPr>
    </w:tblStylePr>
  </w:style>
  <w:style w:type="paragraph" w:customStyle="1" w:styleId="AufzhlungRechnung">
    <w:name w:val="Aufzählung Rechnung"/>
    <w:basedOn w:val="Standard"/>
    <w:uiPriority w:val="6"/>
    <w:qFormat/>
    <w:rsid w:val="00D97380"/>
    <w:pPr>
      <w:numPr>
        <w:numId w:val="6"/>
      </w:numPr>
      <w:spacing w:before="120"/>
      <w:ind w:left="238" w:right="-108" w:hanging="238"/>
      <w:contextualSpacing/>
    </w:pPr>
  </w:style>
  <w:style w:type="character" w:customStyle="1" w:styleId="apple-converted-space">
    <w:name w:val="apple-converted-space"/>
    <w:basedOn w:val="Absatz-Standardschriftart"/>
    <w:rsid w:val="007D24CD"/>
  </w:style>
  <w:style w:type="paragraph" w:styleId="KeinLeerraum">
    <w:name w:val="No Spacing"/>
    <w:uiPriority w:val="1"/>
    <w:qFormat/>
    <w:rsid w:val="003379FC"/>
    <w:pPr>
      <w:spacing w:line="240" w:lineRule="auto"/>
    </w:pPr>
    <w:rPr>
      <w:sz w:val="22"/>
      <w:szCs w:val="22"/>
    </w:rPr>
  </w:style>
  <w:style w:type="paragraph" w:customStyle="1" w:styleId="xmsonormal">
    <w:name w:val="x_msonormal"/>
    <w:basedOn w:val="Standard"/>
    <w:rsid w:val="004954BD"/>
    <w:pPr>
      <w:spacing w:before="100" w:beforeAutospacing="1" w:after="100" w:afterAutospacing="1" w:line="240" w:lineRule="auto"/>
    </w:pPr>
    <w:rPr>
      <w:rFonts w:ascii="Times New Roman" w:eastAsia="Times New Roman" w:hAnsi="Times New Roman" w:cs="Times New Roman"/>
      <w:sz w:val="24"/>
      <w:szCs w:val="24"/>
      <w:lang w:eastAsia="zh-CN"/>
      <w14:numSpacing w14:val="default"/>
    </w:rPr>
  </w:style>
  <w:style w:type="character" w:styleId="NichtaufgelsteErwhnung">
    <w:name w:val="Unresolved Mention"/>
    <w:basedOn w:val="Absatz-Standardschriftart"/>
    <w:uiPriority w:val="79"/>
    <w:semiHidden/>
    <w:unhideWhenUsed/>
    <w:rsid w:val="0007025D"/>
    <w:rPr>
      <w:color w:val="605E5C"/>
      <w:shd w:val="clear" w:color="auto" w:fill="E1DFDD"/>
    </w:rPr>
  </w:style>
  <w:style w:type="character" w:customStyle="1" w:styleId="s15">
    <w:name w:val="s15"/>
    <w:basedOn w:val="Absatz-Standardschriftart"/>
    <w:rsid w:val="003C17C1"/>
  </w:style>
  <w:style w:type="paragraph" w:customStyle="1" w:styleId="p1">
    <w:name w:val="p1"/>
    <w:basedOn w:val="Standard"/>
    <w:rsid w:val="00A13098"/>
    <w:pPr>
      <w:spacing w:before="100" w:beforeAutospacing="1" w:after="100" w:afterAutospacing="1" w:line="240" w:lineRule="auto"/>
    </w:pPr>
    <w:rPr>
      <w:rFonts w:ascii="Times New Roman" w:eastAsia="Times New Roman" w:hAnsi="Times New Roman" w:cs="Times New Roman"/>
      <w:sz w:val="24"/>
      <w:szCs w:val="24"/>
      <w:lang w:eastAsia="de-DE"/>
      <w14:numSpacing w14:val="default"/>
    </w:rPr>
  </w:style>
  <w:style w:type="paragraph" w:customStyle="1" w:styleId="p2">
    <w:name w:val="p2"/>
    <w:basedOn w:val="Standard"/>
    <w:rsid w:val="00A13098"/>
    <w:pPr>
      <w:spacing w:before="100" w:beforeAutospacing="1" w:after="100" w:afterAutospacing="1" w:line="240" w:lineRule="auto"/>
    </w:pPr>
    <w:rPr>
      <w:rFonts w:ascii="Times New Roman" w:eastAsia="Times New Roman" w:hAnsi="Times New Roman" w:cs="Times New Roman"/>
      <w:sz w:val="24"/>
      <w:szCs w:val="24"/>
      <w:lang w:eastAsia="de-DE"/>
      <w14:numSpacing w14:val="default"/>
    </w:rPr>
  </w:style>
  <w:style w:type="paragraph" w:customStyle="1" w:styleId="p3">
    <w:name w:val="p3"/>
    <w:basedOn w:val="Standard"/>
    <w:rsid w:val="00A13098"/>
    <w:pPr>
      <w:spacing w:before="100" w:beforeAutospacing="1" w:after="100" w:afterAutospacing="1" w:line="240" w:lineRule="auto"/>
    </w:pPr>
    <w:rPr>
      <w:rFonts w:ascii="Times New Roman" w:eastAsia="Times New Roman" w:hAnsi="Times New Roman" w:cs="Times New Roman"/>
      <w:sz w:val="24"/>
      <w:szCs w:val="24"/>
      <w:lang w:eastAsia="de-DE"/>
      <w14:numSpacing w14:val="default"/>
    </w:rPr>
  </w:style>
  <w:style w:type="paragraph" w:styleId="berarbeitung">
    <w:name w:val="Revision"/>
    <w:hidden/>
    <w:uiPriority w:val="99"/>
    <w:semiHidden/>
    <w:rsid w:val="006836B3"/>
    <w:pPr>
      <w:spacing w:after="0" w:line="240" w:lineRule="auto"/>
    </w:pPr>
    <w:rPr>
      <w14:numSpacing w14:val="tabular"/>
    </w:rPr>
  </w:style>
  <w:style w:type="character" w:styleId="Kommentarzeichen">
    <w:name w:val="annotation reference"/>
    <w:basedOn w:val="Absatz-Standardschriftart"/>
    <w:uiPriority w:val="79"/>
    <w:semiHidden/>
    <w:unhideWhenUsed/>
    <w:rsid w:val="00986CE3"/>
    <w:rPr>
      <w:sz w:val="16"/>
      <w:szCs w:val="16"/>
    </w:rPr>
  </w:style>
  <w:style w:type="paragraph" w:styleId="Kommentartext">
    <w:name w:val="annotation text"/>
    <w:basedOn w:val="Standard"/>
    <w:link w:val="KommentartextZchn"/>
    <w:uiPriority w:val="79"/>
    <w:unhideWhenUsed/>
    <w:rsid w:val="00986CE3"/>
    <w:pPr>
      <w:spacing w:line="240" w:lineRule="auto"/>
    </w:pPr>
  </w:style>
  <w:style w:type="character" w:customStyle="1" w:styleId="KommentartextZchn">
    <w:name w:val="Kommentartext Zchn"/>
    <w:basedOn w:val="Absatz-Standardschriftart"/>
    <w:link w:val="Kommentartext"/>
    <w:uiPriority w:val="79"/>
    <w:rsid w:val="00986CE3"/>
    <w:rPr>
      <w14:numSpacing w14:val="tabular"/>
    </w:rPr>
  </w:style>
  <w:style w:type="paragraph" w:styleId="Kommentarthema">
    <w:name w:val="annotation subject"/>
    <w:basedOn w:val="Kommentartext"/>
    <w:next w:val="Kommentartext"/>
    <w:link w:val="KommentarthemaZchn"/>
    <w:uiPriority w:val="79"/>
    <w:semiHidden/>
    <w:unhideWhenUsed/>
    <w:rsid w:val="00986CE3"/>
    <w:rPr>
      <w:b/>
      <w:bCs/>
    </w:rPr>
  </w:style>
  <w:style w:type="character" w:customStyle="1" w:styleId="KommentarthemaZchn">
    <w:name w:val="Kommentarthema Zchn"/>
    <w:basedOn w:val="KommentartextZchn"/>
    <w:link w:val="Kommentarthema"/>
    <w:uiPriority w:val="79"/>
    <w:semiHidden/>
    <w:rsid w:val="00986CE3"/>
    <w:rPr>
      <w:b/>
      <w:bCs/>
      <w14:numSpacing w14:val="tabul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49148">
      <w:bodyDiv w:val="1"/>
      <w:marLeft w:val="0"/>
      <w:marRight w:val="0"/>
      <w:marTop w:val="0"/>
      <w:marBottom w:val="0"/>
      <w:divBdr>
        <w:top w:val="none" w:sz="0" w:space="0" w:color="auto"/>
        <w:left w:val="none" w:sz="0" w:space="0" w:color="auto"/>
        <w:bottom w:val="none" w:sz="0" w:space="0" w:color="auto"/>
        <w:right w:val="none" w:sz="0" w:space="0" w:color="auto"/>
      </w:divBdr>
    </w:div>
    <w:div w:id="159855676">
      <w:bodyDiv w:val="1"/>
      <w:marLeft w:val="0"/>
      <w:marRight w:val="0"/>
      <w:marTop w:val="0"/>
      <w:marBottom w:val="0"/>
      <w:divBdr>
        <w:top w:val="none" w:sz="0" w:space="0" w:color="auto"/>
        <w:left w:val="none" w:sz="0" w:space="0" w:color="auto"/>
        <w:bottom w:val="none" w:sz="0" w:space="0" w:color="auto"/>
        <w:right w:val="none" w:sz="0" w:space="0" w:color="auto"/>
      </w:divBdr>
    </w:div>
    <w:div w:id="381293578">
      <w:bodyDiv w:val="1"/>
      <w:marLeft w:val="0"/>
      <w:marRight w:val="0"/>
      <w:marTop w:val="0"/>
      <w:marBottom w:val="0"/>
      <w:divBdr>
        <w:top w:val="none" w:sz="0" w:space="0" w:color="auto"/>
        <w:left w:val="none" w:sz="0" w:space="0" w:color="auto"/>
        <w:bottom w:val="none" w:sz="0" w:space="0" w:color="auto"/>
        <w:right w:val="none" w:sz="0" w:space="0" w:color="auto"/>
      </w:divBdr>
    </w:div>
    <w:div w:id="386147818">
      <w:bodyDiv w:val="1"/>
      <w:marLeft w:val="0"/>
      <w:marRight w:val="0"/>
      <w:marTop w:val="0"/>
      <w:marBottom w:val="0"/>
      <w:divBdr>
        <w:top w:val="none" w:sz="0" w:space="0" w:color="auto"/>
        <w:left w:val="none" w:sz="0" w:space="0" w:color="auto"/>
        <w:bottom w:val="none" w:sz="0" w:space="0" w:color="auto"/>
        <w:right w:val="none" w:sz="0" w:space="0" w:color="auto"/>
      </w:divBdr>
    </w:div>
    <w:div w:id="393428051">
      <w:bodyDiv w:val="1"/>
      <w:marLeft w:val="0"/>
      <w:marRight w:val="0"/>
      <w:marTop w:val="0"/>
      <w:marBottom w:val="0"/>
      <w:divBdr>
        <w:top w:val="none" w:sz="0" w:space="0" w:color="auto"/>
        <w:left w:val="none" w:sz="0" w:space="0" w:color="auto"/>
        <w:bottom w:val="none" w:sz="0" w:space="0" w:color="auto"/>
        <w:right w:val="none" w:sz="0" w:space="0" w:color="auto"/>
      </w:divBdr>
    </w:div>
    <w:div w:id="512568321">
      <w:bodyDiv w:val="1"/>
      <w:marLeft w:val="0"/>
      <w:marRight w:val="0"/>
      <w:marTop w:val="0"/>
      <w:marBottom w:val="0"/>
      <w:divBdr>
        <w:top w:val="none" w:sz="0" w:space="0" w:color="auto"/>
        <w:left w:val="none" w:sz="0" w:space="0" w:color="auto"/>
        <w:bottom w:val="none" w:sz="0" w:space="0" w:color="auto"/>
        <w:right w:val="none" w:sz="0" w:space="0" w:color="auto"/>
      </w:divBdr>
    </w:div>
    <w:div w:id="631179196">
      <w:bodyDiv w:val="1"/>
      <w:marLeft w:val="0"/>
      <w:marRight w:val="0"/>
      <w:marTop w:val="0"/>
      <w:marBottom w:val="0"/>
      <w:divBdr>
        <w:top w:val="none" w:sz="0" w:space="0" w:color="auto"/>
        <w:left w:val="none" w:sz="0" w:space="0" w:color="auto"/>
        <w:bottom w:val="none" w:sz="0" w:space="0" w:color="auto"/>
        <w:right w:val="none" w:sz="0" w:space="0" w:color="auto"/>
      </w:divBdr>
      <w:divsChild>
        <w:div w:id="1579248575">
          <w:marLeft w:val="0"/>
          <w:marRight w:val="0"/>
          <w:marTop w:val="0"/>
          <w:marBottom w:val="0"/>
          <w:divBdr>
            <w:top w:val="none" w:sz="0" w:space="0" w:color="auto"/>
            <w:left w:val="none" w:sz="0" w:space="0" w:color="auto"/>
            <w:bottom w:val="none" w:sz="0" w:space="0" w:color="auto"/>
            <w:right w:val="none" w:sz="0" w:space="0" w:color="auto"/>
          </w:divBdr>
          <w:divsChild>
            <w:div w:id="432172759">
              <w:marLeft w:val="0"/>
              <w:marRight w:val="0"/>
              <w:marTop w:val="0"/>
              <w:marBottom w:val="0"/>
              <w:divBdr>
                <w:top w:val="none" w:sz="0" w:space="0" w:color="auto"/>
                <w:left w:val="none" w:sz="0" w:space="0" w:color="auto"/>
                <w:bottom w:val="none" w:sz="0" w:space="0" w:color="auto"/>
                <w:right w:val="none" w:sz="0" w:space="0" w:color="auto"/>
              </w:divBdr>
              <w:divsChild>
                <w:div w:id="470947522">
                  <w:marLeft w:val="0"/>
                  <w:marRight w:val="0"/>
                  <w:marTop w:val="0"/>
                  <w:marBottom w:val="0"/>
                  <w:divBdr>
                    <w:top w:val="none" w:sz="0" w:space="0" w:color="auto"/>
                    <w:left w:val="none" w:sz="0" w:space="0" w:color="auto"/>
                    <w:bottom w:val="none" w:sz="0" w:space="0" w:color="auto"/>
                    <w:right w:val="none" w:sz="0" w:space="0" w:color="auto"/>
                  </w:divBdr>
                  <w:divsChild>
                    <w:div w:id="729768247">
                      <w:marLeft w:val="0"/>
                      <w:marRight w:val="0"/>
                      <w:marTop w:val="0"/>
                      <w:marBottom w:val="0"/>
                      <w:divBdr>
                        <w:top w:val="none" w:sz="0" w:space="0" w:color="auto"/>
                        <w:left w:val="none" w:sz="0" w:space="0" w:color="auto"/>
                        <w:bottom w:val="none" w:sz="0" w:space="0" w:color="auto"/>
                        <w:right w:val="none" w:sz="0" w:space="0" w:color="auto"/>
                      </w:divBdr>
                      <w:divsChild>
                        <w:div w:id="710423590">
                          <w:marLeft w:val="0"/>
                          <w:marRight w:val="0"/>
                          <w:marTop w:val="0"/>
                          <w:marBottom w:val="0"/>
                          <w:divBdr>
                            <w:top w:val="none" w:sz="0" w:space="0" w:color="auto"/>
                            <w:left w:val="none" w:sz="0" w:space="0" w:color="auto"/>
                            <w:bottom w:val="none" w:sz="0" w:space="0" w:color="auto"/>
                            <w:right w:val="none" w:sz="0" w:space="0" w:color="auto"/>
                          </w:divBdr>
                          <w:divsChild>
                            <w:div w:id="10054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295962">
      <w:bodyDiv w:val="1"/>
      <w:marLeft w:val="0"/>
      <w:marRight w:val="0"/>
      <w:marTop w:val="0"/>
      <w:marBottom w:val="0"/>
      <w:divBdr>
        <w:top w:val="none" w:sz="0" w:space="0" w:color="auto"/>
        <w:left w:val="none" w:sz="0" w:space="0" w:color="auto"/>
        <w:bottom w:val="none" w:sz="0" w:space="0" w:color="auto"/>
        <w:right w:val="none" w:sz="0" w:space="0" w:color="auto"/>
      </w:divBdr>
      <w:divsChild>
        <w:div w:id="560559250">
          <w:marLeft w:val="0"/>
          <w:marRight w:val="0"/>
          <w:marTop w:val="0"/>
          <w:marBottom w:val="0"/>
          <w:divBdr>
            <w:top w:val="none" w:sz="0" w:space="0" w:color="auto"/>
            <w:left w:val="none" w:sz="0" w:space="0" w:color="auto"/>
            <w:bottom w:val="none" w:sz="0" w:space="0" w:color="auto"/>
            <w:right w:val="none" w:sz="0" w:space="0" w:color="auto"/>
          </w:divBdr>
          <w:divsChild>
            <w:div w:id="1782728296">
              <w:marLeft w:val="0"/>
              <w:marRight w:val="0"/>
              <w:marTop w:val="0"/>
              <w:marBottom w:val="0"/>
              <w:divBdr>
                <w:top w:val="none" w:sz="0" w:space="0" w:color="auto"/>
                <w:left w:val="none" w:sz="0" w:space="0" w:color="auto"/>
                <w:bottom w:val="none" w:sz="0" w:space="0" w:color="auto"/>
                <w:right w:val="none" w:sz="0" w:space="0" w:color="auto"/>
              </w:divBdr>
              <w:divsChild>
                <w:div w:id="725106171">
                  <w:marLeft w:val="0"/>
                  <w:marRight w:val="0"/>
                  <w:marTop w:val="0"/>
                  <w:marBottom w:val="0"/>
                  <w:divBdr>
                    <w:top w:val="none" w:sz="0" w:space="0" w:color="auto"/>
                    <w:left w:val="none" w:sz="0" w:space="0" w:color="auto"/>
                    <w:bottom w:val="none" w:sz="0" w:space="0" w:color="auto"/>
                    <w:right w:val="none" w:sz="0" w:space="0" w:color="auto"/>
                  </w:divBdr>
                  <w:divsChild>
                    <w:div w:id="1737430305">
                      <w:marLeft w:val="0"/>
                      <w:marRight w:val="0"/>
                      <w:marTop w:val="0"/>
                      <w:marBottom w:val="0"/>
                      <w:divBdr>
                        <w:top w:val="none" w:sz="0" w:space="0" w:color="auto"/>
                        <w:left w:val="none" w:sz="0" w:space="0" w:color="auto"/>
                        <w:bottom w:val="none" w:sz="0" w:space="0" w:color="auto"/>
                        <w:right w:val="none" w:sz="0" w:space="0" w:color="auto"/>
                      </w:divBdr>
                      <w:divsChild>
                        <w:div w:id="578515452">
                          <w:marLeft w:val="0"/>
                          <w:marRight w:val="0"/>
                          <w:marTop w:val="0"/>
                          <w:marBottom w:val="0"/>
                          <w:divBdr>
                            <w:top w:val="none" w:sz="0" w:space="0" w:color="auto"/>
                            <w:left w:val="none" w:sz="0" w:space="0" w:color="auto"/>
                            <w:bottom w:val="none" w:sz="0" w:space="0" w:color="auto"/>
                            <w:right w:val="none" w:sz="0" w:space="0" w:color="auto"/>
                          </w:divBdr>
                          <w:divsChild>
                            <w:div w:id="89007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091558">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35536183">
      <w:bodyDiv w:val="1"/>
      <w:marLeft w:val="0"/>
      <w:marRight w:val="0"/>
      <w:marTop w:val="0"/>
      <w:marBottom w:val="0"/>
      <w:divBdr>
        <w:top w:val="none" w:sz="0" w:space="0" w:color="auto"/>
        <w:left w:val="none" w:sz="0" w:space="0" w:color="auto"/>
        <w:bottom w:val="none" w:sz="0" w:space="0" w:color="auto"/>
        <w:right w:val="none" w:sz="0" w:space="0" w:color="auto"/>
      </w:divBdr>
    </w:div>
    <w:div w:id="1013192741">
      <w:bodyDiv w:val="1"/>
      <w:marLeft w:val="0"/>
      <w:marRight w:val="0"/>
      <w:marTop w:val="0"/>
      <w:marBottom w:val="0"/>
      <w:divBdr>
        <w:top w:val="none" w:sz="0" w:space="0" w:color="auto"/>
        <w:left w:val="none" w:sz="0" w:space="0" w:color="auto"/>
        <w:bottom w:val="none" w:sz="0" w:space="0" w:color="auto"/>
        <w:right w:val="none" w:sz="0" w:space="0" w:color="auto"/>
      </w:divBdr>
    </w:div>
    <w:div w:id="1029526517">
      <w:bodyDiv w:val="1"/>
      <w:marLeft w:val="0"/>
      <w:marRight w:val="0"/>
      <w:marTop w:val="0"/>
      <w:marBottom w:val="0"/>
      <w:divBdr>
        <w:top w:val="none" w:sz="0" w:space="0" w:color="auto"/>
        <w:left w:val="none" w:sz="0" w:space="0" w:color="auto"/>
        <w:bottom w:val="none" w:sz="0" w:space="0" w:color="auto"/>
        <w:right w:val="none" w:sz="0" w:space="0" w:color="auto"/>
      </w:divBdr>
    </w:div>
    <w:div w:id="1179462291">
      <w:bodyDiv w:val="1"/>
      <w:marLeft w:val="0"/>
      <w:marRight w:val="0"/>
      <w:marTop w:val="0"/>
      <w:marBottom w:val="0"/>
      <w:divBdr>
        <w:top w:val="none" w:sz="0" w:space="0" w:color="auto"/>
        <w:left w:val="none" w:sz="0" w:space="0" w:color="auto"/>
        <w:bottom w:val="none" w:sz="0" w:space="0" w:color="auto"/>
        <w:right w:val="none" w:sz="0" w:space="0" w:color="auto"/>
      </w:divBdr>
    </w:div>
    <w:div w:id="1204560314">
      <w:bodyDiv w:val="1"/>
      <w:marLeft w:val="0"/>
      <w:marRight w:val="0"/>
      <w:marTop w:val="0"/>
      <w:marBottom w:val="0"/>
      <w:divBdr>
        <w:top w:val="none" w:sz="0" w:space="0" w:color="auto"/>
        <w:left w:val="none" w:sz="0" w:space="0" w:color="auto"/>
        <w:bottom w:val="none" w:sz="0" w:space="0" w:color="auto"/>
        <w:right w:val="none" w:sz="0" w:space="0" w:color="auto"/>
      </w:divBdr>
    </w:div>
    <w:div w:id="1255480026">
      <w:bodyDiv w:val="1"/>
      <w:marLeft w:val="0"/>
      <w:marRight w:val="0"/>
      <w:marTop w:val="0"/>
      <w:marBottom w:val="0"/>
      <w:divBdr>
        <w:top w:val="none" w:sz="0" w:space="0" w:color="auto"/>
        <w:left w:val="none" w:sz="0" w:space="0" w:color="auto"/>
        <w:bottom w:val="none" w:sz="0" w:space="0" w:color="auto"/>
        <w:right w:val="none" w:sz="0" w:space="0" w:color="auto"/>
      </w:divBdr>
    </w:div>
    <w:div w:id="1308245664">
      <w:bodyDiv w:val="1"/>
      <w:marLeft w:val="0"/>
      <w:marRight w:val="0"/>
      <w:marTop w:val="0"/>
      <w:marBottom w:val="0"/>
      <w:divBdr>
        <w:top w:val="none" w:sz="0" w:space="0" w:color="auto"/>
        <w:left w:val="none" w:sz="0" w:space="0" w:color="auto"/>
        <w:bottom w:val="none" w:sz="0" w:space="0" w:color="auto"/>
        <w:right w:val="none" w:sz="0" w:space="0" w:color="auto"/>
      </w:divBdr>
    </w:div>
    <w:div w:id="1463158719">
      <w:bodyDiv w:val="1"/>
      <w:marLeft w:val="0"/>
      <w:marRight w:val="0"/>
      <w:marTop w:val="0"/>
      <w:marBottom w:val="0"/>
      <w:divBdr>
        <w:top w:val="none" w:sz="0" w:space="0" w:color="auto"/>
        <w:left w:val="none" w:sz="0" w:space="0" w:color="auto"/>
        <w:bottom w:val="none" w:sz="0" w:space="0" w:color="auto"/>
        <w:right w:val="none" w:sz="0" w:space="0" w:color="auto"/>
      </w:divBdr>
    </w:div>
    <w:div w:id="1702703582">
      <w:bodyDiv w:val="1"/>
      <w:marLeft w:val="0"/>
      <w:marRight w:val="0"/>
      <w:marTop w:val="0"/>
      <w:marBottom w:val="0"/>
      <w:divBdr>
        <w:top w:val="none" w:sz="0" w:space="0" w:color="auto"/>
        <w:left w:val="none" w:sz="0" w:space="0" w:color="auto"/>
        <w:bottom w:val="none" w:sz="0" w:space="0" w:color="auto"/>
        <w:right w:val="none" w:sz="0" w:space="0" w:color="auto"/>
      </w:divBdr>
    </w:div>
    <w:div w:id="1819151517">
      <w:bodyDiv w:val="1"/>
      <w:marLeft w:val="0"/>
      <w:marRight w:val="0"/>
      <w:marTop w:val="0"/>
      <w:marBottom w:val="0"/>
      <w:divBdr>
        <w:top w:val="none" w:sz="0" w:space="0" w:color="auto"/>
        <w:left w:val="none" w:sz="0" w:space="0" w:color="auto"/>
        <w:bottom w:val="none" w:sz="0" w:space="0" w:color="auto"/>
        <w:right w:val="none" w:sz="0" w:space="0" w:color="auto"/>
      </w:divBdr>
    </w:div>
    <w:div w:id="187939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dlife.ch/de/content/400-quadratmeter-blumenwiese-verwandeln-den-meret-oppenheim-platz-eine-grueninse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image" Target="media/image50.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theme/theme1.xml><?xml version="1.0" encoding="utf-8"?>
<a:theme xmlns:a="http://schemas.openxmlformats.org/drawingml/2006/main" name="Larissa-Design">
  <a:themeElements>
    <a:clrScheme name="BirdLife">
      <a:dk1>
        <a:sysClr val="windowText" lastClr="000000"/>
      </a:dk1>
      <a:lt1>
        <a:sysClr val="window" lastClr="FFFFFF"/>
      </a:lt1>
      <a:dk2>
        <a:srgbClr val="4B4B4B"/>
      </a:dk2>
      <a:lt2>
        <a:srgbClr val="B9B9B9"/>
      </a:lt2>
      <a:accent1>
        <a:srgbClr val="0B6FAC"/>
      </a:accent1>
      <a:accent2>
        <a:srgbClr val="4CBC38"/>
      </a:accent2>
      <a:accent3>
        <a:srgbClr val="B0AC0C"/>
      </a:accent3>
      <a:accent4>
        <a:srgbClr val="AF5009"/>
      </a:accent4>
      <a:accent5>
        <a:srgbClr val="AC0C99"/>
      </a:accent5>
      <a:accent6>
        <a:srgbClr val="0BA5AD"/>
      </a:accent6>
      <a:hlink>
        <a:srgbClr val="000000"/>
      </a:hlink>
      <a:folHlink>
        <a:srgbClr val="000000"/>
      </a:folHlink>
    </a:clrScheme>
    <a:fontScheme name="BirdLife">
      <a:majorFont>
        <a:latin typeface="Euclid Circular A"/>
        <a:ea typeface=""/>
        <a:cs typeface=""/>
      </a:majorFont>
      <a:minorFont>
        <a:latin typeface="Euclid Circular A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6165BC84425904F8913C4CF5529758B" ma:contentTypeVersion="14" ma:contentTypeDescription="Ein neues Dokument erstellen." ma:contentTypeScope="" ma:versionID="8d145e9638ccaf12e7e472ef07411f11">
  <xsd:schema xmlns:xsd="http://www.w3.org/2001/XMLSchema" xmlns:xs="http://www.w3.org/2001/XMLSchema" xmlns:p="http://schemas.microsoft.com/office/2006/metadata/properties" xmlns:ns2="a074ed78-0612-432e-86b4-ee4b9bd6be11" xmlns:ns3="f5aefbbf-e803-4937-bb7d-adf8d334ee86" targetNamespace="http://schemas.microsoft.com/office/2006/metadata/properties" ma:root="true" ma:fieldsID="6bba199002f06ea187290e365d2b3481" ns2:_="" ns3:_="">
    <xsd:import namespace="a074ed78-0612-432e-86b4-ee4b9bd6be11"/>
    <xsd:import namespace="f5aefbbf-e803-4937-bb7d-adf8d334ee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4ed78-0612-432e-86b4-ee4b9bd6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fa79c879-9543-4900-8ef9-38b0cbbc33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aefbbf-e803-4937-bb7d-adf8d334ee86"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d2d59bb3-eec1-4a3b-9905-abe9b00e8567}" ma:internalName="TaxCatchAll" ma:showField="CatchAllData" ma:web="f5aefbbf-e803-4937-bb7d-adf8d334e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aefbbf-e803-4937-bb7d-adf8d334ee86" xsi:nil="true"/>
    <lcf76f155ced4ddcb4097134ff3c332f xmlns="a074ed78-0612-432e-86b4-ee4b9bd6be1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8EF10281-31EB-495C-BA1F-D9C00550F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4ed78-0612-432e-86b4-ee4b9bd6be11"/>
    <ds:schemaRef ds:uri="f5aefbbf-e803-4937-bb7d-adf8d334e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f5aefbbf-e803-4937-bb7d-adf8d334ee86"/>
    <ds:schemaRef ds:uri="a074ed78-0612-432e-86b4-ee4b9bd6be11"/>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Metadata/LabelInfo.xml><?xml version="1.0" encoding="utf-8"?>
<clbl:labelList xmlns:clbl="http://schemas.microsoft.com/office/2020/mipLabelMetadata">
  <clbl:label id="{96492c9c-cde0-4a4f-aa48-d583c7e556fb}" enabled="1" method="Standard" siteId="{27cebaeb-3d1d-4590-804d-2b870841e95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995</Words>
  <Characters>6270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erstellt durch Vorlagenbauer.ch</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Schuck</dc:creator>
  <cp:lastModifiedBy>Stefan Bachmann</cp:lastModifiedBy>
  <cp:revision>2</cp:revision>
  <cp:lastPrinted>2026-05-11T17:49:00Z</cp:lastPrinted>
  <dcterms:created xsi:type="dcterms:W3CDTF">2026-08-24T05:15:00Z</dcterms:created>
  <dcterms:modified xsi:type="dcterms:W3CDTF">2026-08-24T05:15:00Z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0x01010096165BC84425904F8913C4CF5529758B</vt:lpwstr>
  </property>
  <property fmtid="{D5CDD505-2E9C-101B-9397-08002B2CF9AE}" pid="3" name="MediaServiceImageTags">
    <vt:lpwstr/>
  </property>
</Properties>
</file>