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AE3FD" w14:textId="1C08B287" w:rsidR="009D3C02" w:rsidRDefault="00D37210" w:rsidP="000B4FA1">
      <w:pPr>
        <w:rPr>
          <w:rStyle w:val="Kursiv"/>
          <w:sz w:val="28"/>
          <w:szCs w:val="28"/>
        </w:rPr>
      </w:pPr>
      <w:bookmarkStart w:id="0" w:name="_Toc89772125"/>
      <w:bookmarkStart w:id="1" w:name="_Toc99363813"/>
      <w:r w:rsidRPr="004E1885">
        <w:rPr>
          <w:rStyle w:val="Kursiv"/>
          <w:sz w:val="28"/>
          <w:szCs w:val="28"/>
        </w:rPr>
        <w:t>Neues von BirdLife Schweiz</w:t>
      </w:r>
      <w:r w:rsidR="001F1B7C">
        <w:rPr>
          <w:rStyle w:val="Kursiv"/>
          <w:sz w:val="28"/>
          <w:szCs w:val="28"/>
        </w:rPr>
        <w:t xml:space="preserve">, </w:t>
      </w:r>
      <w:r w:rsidR="00BF2A92">
        <w:rPr>
          <w:rStyle w:val="Kursiv"/>
          <w:sz w:val="28"/>
          <w:szCs w:val="28"/>
        </w:rPr>
        <w:t>September</w:t>
      </w:r>
      <w:r w:rsidR="001B2B50">
        <w:rPr>
          <w:rStyle w:val="Kursiv"/>
          <w:sz w:val="28"/>
          <w:szCs w:val="28"/>
        </w:rPr>
        <w:t xml:space="preserve"> 2026</w:t>
      </w:r>
    </w:p>
    <w:p w14:paraId="30591489" w14:textId="77777777" w:rsidR="00E26C01" w:rsidRDefault="00E26C01" w:rsidP="000B4FA1"/>
    <w:p w14:paraId="6475AB60" w14:textId="77777777" w:rsidR="00E26C01" w:rsidRDefault="007407D9" w:rsidP="000B4FA1">
      <w:r>
        <w:t>Liebe</w:t>
      </w:r>
      <w:r w:rsidR="00E26C01">
        <w:t xml:space="preserve"> Kantonalverbände</w:t>
      </w:r>
      <w:r w:rsidR="00DC7FBE">
        <w:t xml:space="preserve"> und Sektionen</w:t>
      </w:r>
    </w:p>
    <w:p w14:paraId="113C7964" w14:textId="77777777" w:rsidR="00E26C01" w:rsidRDefault="00E26C01" w:rsidP="000B4FA1">
      <w:r w:rsidRPr="00E26C01">
        <w:t xml:space="preserve">Gerne senden wir </w:t>
      </w:r>
      <w:r w:rsidR="000B4FA1">
        <w:t>euch</w:t>
      </w:r>
      <w:r w:rsidRPr="00E26C01">
        <w:t xml:space="preserve"> hiermit</w:t>
      </w:r>
      <w:r>
        <w:t xml:space="preserve"> einige aktuelle Texte, die </w:t>
      </w:r>
      <w:r w:rsidR="000B4FA1">
        <w:t>ihr</w:t>
      </w:r>
      <w:r>
        <w:t xml:space="preserve"> in </w:t>
      </w:r>
      <w:r w:rsidR="000B4FA1">
        <w:t>euren</w:t>
      </w:r>
      <w:r>
        <w:t xml:space="preserve"> Verbandsmedien verwenden könn</w:t>
      </w:r>
      <w:r w:rsidR="000B4FA1">
        <w:t>t</w:t>
      </w:r>
      <w:r>
        <w:t xml:space="preserve">. Wir freuen uns, wenn </w:t>
      </w:r>
      <w:r w:rsidR="000B4FA1">
        <w:t>ihr</w:t>
      </w:r>
      <w:r>
        <w:t xml:space="preserve"> davon Gebrauch </w:t>
      </w:r>
      <w:r w:rsidR="000B4FA1">
        <w:t>macht</w:t>
      </w:r>
      <w:r>
        <w:t>.</w:t>
      </w:r>
    </w:p>
    <w:p w14:paraId="580999F0" w14:textId="77777777" w:rsidR="00E26C01" w:rsidRPr="00E26C01" w:rsidRDefault="000B4FA1" w:rsidP="000B4FA1">
      <w:r>
        <w:br/>
      </w:r>
      <w:r w:rsidR="007407D9">
        <w:t>Herzliche</w:t>
      </w:r>
      <w:r w:rsidR="00E26C01" w:rsidRPr="00E26C01">
        <w:t xml:space="preserve"> Grüsse</w:t>
      </w:r>
      <w:r w:rsidR="00E26C01" w:rsidRPr="00E26C01">
        <w:br/>
        <w:t>Stefan Bachmann</w:t>
      </w:r>
    </w:p>
    <w:p w14:paraId="03637744" w14:textId="77777777" w:rsidR="00E26C01" w:rsidRPr="00874198" w:rsidRDefault="00E26C01" w:rsidP="000B4FA1">
      <w:pPr>
        <w:rPr>
          <w:rStyle w:val="quickedit-field"/>
        </w:rPr>
      </w:pPr>
    </w:p>
    <w:p w14:paraId="19E30E79" w14:textId="77777777" w:rsidR="00E26C01" w:rsidRDefault="00E26C01" w:rsidP="000B4FA1">
      <w:pPr>
        <w:pStyle w:val="AAFliesstext"/>
      </w:pPr>
      <w:r>
        <w:rPr>
          <w:rStyle w:val="quickedit-field"/>
        </w:rPr>
        <w:t>-----------------------</w:t>
      </w:r>
    </w:p>
    <w:p w14:paraId="75A0F1A0" w14:textId="46473566" w:rsidR="006E5BB8" w:rsidRPr="006E5BB8" w:rsidRDefault="006E5BB8" w:rsidP="006E5BB8">
      <w:pPr>
        <w:rPr>
          <w:rFonts w:asciiTheme="majorHAnsi" w:eastAsiaTheme="majorEastAsia" w:hAnsiTheme="majorHAnsi" w:cstheme="majorBidi"/>
          <w:sz w:val="28"/>
          <w:szCs w:val="28"/>
          <w:lang w:val="de-DE"/>
        </w:rPr>
      </w:pPr>
      <w:r w:rsidRPr="006E5BB8">
        <w:rPr>
          <w:rFonts w:asciiTheme="majorHAnsi" w:eastAsiaTheme="majorEastAsia" w:hAnsiTheme="majorHAnsi" w:cstheme="majorBidi"/>
          <w:sz w:val="28"/>
          <w:szCs w:val="28"/>
          <w:lang w:val="de-DE"/>
        </w:rPr>
        <w:t>BirdLife-Zugvogeltage</w:t>
      </w:r>
      <w:r>
        <w:rPr>
          <w:rFonts w:asciiTheme="majorHAnsi" w:eastAsiaTheme="majorEastAsia" w:hAnsiTheme="majorHAnsi" w:cstheme="majorBidi"/>
          <w:sz w:val="28"/>
          <w:szCs w:val="28"/>
          <w:lang w:val="de-DE"/>
        </w:rPr>
        <w:t xml:space="preserve"> </w:t>
      </w:r>
      <w:proofErr w:type="spellStart"/>
      <w:r w:rsidRPr="006E5BB8">
        <w:rPr>
          <w:rFonts w:asciiTheme="majorHAnsi" w:eastAsiaTheme="majorEastAsia" w:hAnsiTheme="majorHAnsi" w:cstheme="majorBidi"/>
          <w:sz w:val="28"/>
          <w:szCs w:val="28"/>
          <w:lang w:val="de-DE"/>
        </w:rPr>
        <w:t>EuroBirdwatch</w:t>
      </w:r>
      <w:proofErr w:type="spellEnd"/>
      <w:r w:rsidRPr="006E5BB8">
        <w:rPr>
          <w:rFonts w:asciiTheme="majorHAnsi" w:eastAsiaTheme="majorEastAsia" w:hAnsiTheme="majorHAnsi" w:cstheme="majorBidi"/>
          <w:sz w:val="28"/>
          <w:szCs w:val="28"/>
          <w:lang w:val="de-DE"/>
        </w:rPr>
        <w:t xml:space="preserve"> 3./4. Oktober: kommen und staunen</w:t>
      </w:r>
    </w:p>
    <w:p w14:paraId="73A3CB6F" w14:textId="500D9D61" w:rsidR="006E5BB8" w:rsidRPr="006E5BB8" w:rsidRDefault="006E5BB8" w:rsidP="006E5BB8">
      <w:r w:rsidRPr="006E5BB8">
        <w:t xml:space="preserve">Anfangs Oktober stehen in rund 30 Ländern Europas und Zentralasiens die Zugvögel im Fokus. Bereits seit 33 Jahren finden die BirdLife-Zugvogeltage </w:t>
      </w:r>
      <w:proofErr w:type="spellStart"/>
      <w:r w:rsidRPr="006E5BB8">
        <w:t>EuroBirdwatch</w:t>
      </w:r>
      <w:proofErr w:type="spellEnd"/>
      <w:r w:rsidRPr="006E5BB8">
        <w:t xml:space="preserve"> statt. Gleichzeitig engagieren sich die BirdLife-Organisationen aller Länder tatkräftig für den Schutz und die Förderung der Zugvögel: Sie stellen Brutgebiete wieder her oder verbessern wichtige Rastgebiete.</w:t>
      </w:r>
    </w:p>
    <w:p w14:paraId="6DC065CC" w14:textId="5D4AE40B" w:rsidR="006E5BB8" w:rsidRPr="006E5BB8" w:rsidRDefault="006E5BB8" w:rsidP="006E5BB8">
      <w:r w:rsidRPr="006E5BB8">
        <w:t xml:space="preserve">In der Schweiz wird die BirdLife-Familie am 3. und 4. Oktober 2026 etwa 50 Beobachtungs- und Informationsstände organisieren. An diesen bringen die Expert/innen Interessierten das Phänomen Vogelzug näher und zählen die durchziehenden Vögel. Vielerorts werden weitere Aktivitäten wie Vogelberingungen vorgeführt oder Spiele angeboten. Möchten auch Sie die Faszination des Vogelzugs erleben? Kommen Sie an einen der </w:t>
      </w:r>
      <w:proofErr w:type="spellStart"/>
      <w:r w:rsidRPr="006E5BB8">
        <w:t>EuroBirdwatch</w:t>
      </w:r>
      <w:proofErr w:type="spellEnd"/>
      <w:r w:rsidRPr="006E5BB8">
        <w:t>-Stände in Ihrer Nähe!</w:t>
      </w:r>
    </w:p>
    <w:p w14:paraId="090E2259" w14:textId="77777777" w:rsidR="006E5BB8" w:rsidRPr="006E5BB8" w:rsidRDefault="006E5BB8" w:rsidP="006E5BB8">
      <w:r w:rsidRPr="006E5BB8">
        <w:t xml:space="preserve">BirdLife Schweiz freut sich zudem, dieses Jahr mit Sony einen Partner gefunden zu haben, der uns beim Ziel unterstützt, die breite Öffentlichkeit zu erreichen. Sony bietet in den beiden BirdLife-Naturzentren La </w:t>
      </w:r>
      <w:proofErr w:type="gramStart"/>
      <w:r w:rsidRPr="006E5BB8">
        <w:t>Sauge</w:t>
      </w:r>
      <w:proofErr w:type="gramEnd"/>
      <w:r w:rsidRPr="006E5BB8">
        <w:t xml:space="preserve"> und </w:t>
      </w:r>
      <w:proofErr w:type="spellStart"/>
      <w:r w:rsidRPr="006E5BB8">
        <w:t>Neeracherried</w:t>
      </w:r>
      <w:proofErr w:type="spellEnd"/>
      <w:r w:rsidRPr="006E5BB8">
        <w:t xml:space="preserve"> ein spezielles Programm mit </w:t>
      </w:r>
      <w:proofErr w:type="spellStart"/>
      <w:r w:rsidRPr="006E5BB8">
        <w:t>Fotowalks</w:t>
      </w:r>
      <w:proofErr w:type="spellEnd"/>
      <w:r w:rsidRPr="006E5BB8">
        <w:t xml:space="preserve"> und Equipment-Test-tagen an. Die Infos und das Anmeldeformular finden Sie unter birdlife.ch/</w:t>
      </w:r>
      <w:proofErr w:type="spellStart"/>
      <w:r w:rsidRPr="006E5BB8">
        <w:t>birdwatch</w:t>
      </w:r>
      <w:proofErr w:type="spellEnd"/>
      <w:r w:rsidRPr="006E5BB8">
        <w:t xml:space="preserve">. </w:t>
      </w:r>
    </w:p>
    <w:p w14:paraId="2AF0AA0B" w14:textId="1BA62607" w:rsidR="007407D9" w:rsidRPr="006E5BB8" w:rsidRDefault="006E5BB8" w:rsidP="001B2B50">
      <w:r w:rsidRPr="006E5BB8">
        <w:t>Alle Infos zum Event: birdlife.ch/</w:t>
      </w:r>
      <w:proofErr w:type="spellStart"/>
      <w:r w:rsidRPr="006E5BB8">
        <w:t>birdwatch</w:t>
      </w:r>
      <w:proofErr w:type="spellEnd"/>
      <w:r w:rsidR="00D15EF1" w:rsidRPr="006E5BB8">
        <w:rPr>
          <w:i/>
          <w:iCs w:val="0"/>
        </w:rPr>
        <w:br/>
      </w:r>
    </w:p>
    <w:p w14:paraId="6DB83253" w14:textId="77777777" w:rsidR="00DC7FBE" w:rsidRDefault="00DC7FBE" w:rsidP="000B4FA1">
      <w:r>
        <w:t>--------------------</w:t>
      </w:r>
    </w:p>
    <w:bookmarkEnd w:id="0"/>
    <w:bookmarkEnd w:id="1"/>
    <w:p w14:paraId="32ADAF3F" w14:textId="4FA04655" w:rsidR="006F275A" w:rsidRPr="006F275A" w:rsidRDefault="006F275A" w:rsidP="006F275A">
      <w:pPr>
        <w:rPr>
          <w:rFonts w:asciiTheme="majorHAnsi" w:eastAsiaTheme="majorEastAsia" w:hAnsiTheme="majorHAnsi" w:cstheme="majorBidi"/>
          <w:sz w:val="28"/>
          <w:szCs w:val="28"/>
          <w:lang w:val="de-DE"/>
        </w:rPr>
      </w:pPr>
      <w:r w:rsidRPr="006F275A">
        <w:rPr>
          <w:rFonts w:asciiTheme="majorHAnsi" w:eastAsiaTheme="majorEastAsia" w:hAnsiTheme="majorHAnsi" w:cstheme="majorBidi"/>
          <w:sz w:val="28"/>
          <w:szCs w:val="28"/>
          <w:lang w:val="de-DE"/>
        </w:rPr>
        <w:t>Feldvogel-F</w:t>
      </w:r>
      <w:r>
        <w:rPr>
          <w:rFonts w:asciiTheme="majorHAnsi" w:eastAsiaTheme="majorEastAsia" w:hAnsiTheme="majorHAnsi" w:cstheme="majorBidi"/>
          <w:sz w:val="28"/>
          <w:szCs w:val="28"/>
          <w:lang w:val="de-DE"/>
        </w:rPr>
        <w:t>ö</w:t>
      </w:r>
      <w:r w:rsidRPr="006F275A">
        <w:rPr>
          <w:rFonts w:asciiTheme="majorHAnsi" w:eastAsiaTheme="majorEastAsia" w:hAnsiTheme="majorHAnsi" w:cstheme="majorBidi"/>
          <w:sz w:val="28"/>
          <w:szCs w:val="28"/>
          <w:lang w:val="de-DE"/>
        </w:rPr>
        <w:t>rderung Kanton Genf: erste Erfolge</w:t>
      </w:r>
    </w:p>
    <w:p w14:paraId="3DC4A0CE" w14:textId="77777777" w:rsidR="006F275A" w:rsidRPr="006F275A" w:rsidRDefault="006F275A" w:rsidP="006F275A">
      <w:r w:rsidRPr="006F275A">
        <w:t xml:space="preserve">Die Biodiversität im Schweizer Mittelland steht seit Jahrzehnten unter Druck. Im Kanton Genf bestehen jedoch noch bedeutende Bestände gefährdeter Vogelarten, darunter einer der letzten </w:t>
      </w:r>
      <w:proofErr w:type="spellStart"/>
      <w:r w:rsidRPr="006F275A">
        <w:t>Steinkauzbestände</w:t>
      </w:r>
      <w:proofErr w:type="spellEnd"/>
      <w:r w:rsidRPr="006F275A">
        <w:t xml:space="preserve"> der Schweiz sowie wichtige Restpopulationen von Grauammer und Turteltaube. Auch Arten wie Dorngrasmücke und </w:t>
      </w:r>
      <w:proofErr w:type="spellStart"/>
      <w:r w:rsidRPr="006F275A">
        <w:t>Orpheusspötter</w:t>
      </w:r>
      <w:proofErr w:type="spellEnd"/>
      <w:r w:rsidRPr="006F275A">
        <w:t xml:space="preserve"> kommen dank eines Netzes von Biodiversitätsförderflächen (BFF) punktuell vor. Um diese Vielfalt zu sichern, setzen BirdLife Schweiz und der BirdLife-Kantonalverband GOBG seit letztem Jahr ein Projekt mit drei Schwerpunkten um (siehe auch Ornis 1/25). Erstens sollen die bestehenden Feuchtgebiete besser gepflegt und aufgewertet werden, zweitens sollen die Lebensräume und das Nahrungsangebot für gefährdete Arten wie die Grauammer oder die Turteltaube stark verbessert werden. Drittens ist geplant, zahlreiche Bäume und Hecken zu pflanzen.</w:t>
      </w:r>
    </w:p>
    <w:p w14:paraId="3B59C74B" w14:textId="77777777" w:rsidR="006F275A" w:rsidRPr="006F275A" w:rsidRDefault="006F275A" w:rsidP="006F275A">
      <w:r w:rsidRPr="006F275A">
        <w:t xml:space="preserve">Erste Erfolge sind bereits sichtbar: Nach der Aufwertung eines Feuchtgebiets bei </w:t>
      </w:r>
      <w:proofErr w:type="spellStart"/>
      <w:r w:rsidRPr="006F275A">
        <w:t>Corsier</w:t>
      </w:r>
      <w:proofErr w:type="spellEnd"/>
      <w:r w:rsidRPr="006F275A">
        <w:t xml:space="preserve"> wurden im Frühling rastende Limikolen aus sieben Arten nachgewiesen, darunter Kiebitz, Kampfläufer und Dunkler Wasserläufer. Zudem konnten drei «</w:t>
      </w:r>
      <w:proofErr w:type="spellStart"/>
      <w:r w:rsidRPr="006F275A">
        <w:t>Bird&amp;Life</w:t>
      </w:r>
      <w:proofErr w:type="spellEnd"/>
      <w:r w:rsidRPr="006F275A">
        <w:t xml:space="preserve">»-Brachen mit einer Gesamtfläche von 3,5 Hektaren angesät </w:t>
      </w:r>
      <w:r w:rsidRPr="006F275A">
        <w:lastRenderedPageBreak/>
        <w:t xml:space="preserve">werden. Es handelt sich um einen speziell entwickelten </w:t>
      </w:r>
      <w:proofErr w:type="spellStart"/>
      <w:r w:rsidRPr="006F275A">
        <w:t>Brachentyp</w:t>
      </w:r>
      <w:proofErr w:type="spellEnd"/>
      <w:r w:rsidRPr="006F275A">
        <w:t xml:space="preserve">, der den Vögeln während langer Zeit Samen liefert. Neue offene Bodenstreifen in der Champagne </w:t>
      </w:r>
      <w:proofErr w:type="spellStart"/>
      <w:r w:rsidRPr="006F275A">
        <w:t>genevoise</w:t>
      </w:r>
      <w:proofErr w:type="spellEnd"/>
      <w:r w:rsidRPr="006F275A">
        <w:t xml:space="preserve"> schaffen zusätzliche Nahrungsflächen für die Turteltaube und kompensieren den Verlust offener Lebensräume. Nach der Pflanzung von 105 Bäumen und über 1100 einheimischen Sträuchern Anfang 2025 folgte in diesem Frühling die Erneuerung einer Baumallee. </w:t>
      </w:r>
    </w:p>
    <w:p w14:paraId="7E3F5485" w14:textId="60893B0D" w:rsidR="006F275A" w:rsidRDefault="006F275A" w:rsidP="006F275A">
      <w:r w:rsidRPr="006F275A">
        <w:t>Weitere Pflanzungen und Pflege­arbeiten sind für den Herbst geplant. Das Projekt entsteht in enger Zusammenarbeit mit Landwirtschaft und Behörden.</w:t>
      </w:r>
    </w:p>
    <w:p w14:paraId="22447F50" w14:textId="77777777" w:rsidR="002A6F4E" w:rsidRDefault="002A6F4E" w:rsidP="006F275A"/>
    <w:p w14:paraId="667DBE8B" w14:textId="77777777" w:rsidR="006F275A" w:rsidRDefault="006F275A" w:rsidP="006F275A">
      <w:r>
        <w:t>--------------------</w:t>
      </w:r>
    </w:p>
    <w:p w14:paraId="468B4AC4" w14:textId="5AA46BA1" w:rsidR="002A6F4E" w:rsidRPr="002A6F4E" w:rsidRDefault="002A6F4E" w:rsidP="002A6F4E">
      <w:pPr>
        <w:rPr>
          <w:rFonts w:asciiTheme="majorHAnsi" w:eastAsiaTheme="majorEastAsia" w:hAnsiTheme="majorHAnsi" w:cstheme="majorBidi"/>
          <w:sz w:val="28"/>
          <w:szCs w:val="28"/>
        </w:rPr>
      </w:pPr>
      <w:r w:rsidRPr="002A6F4E">
        <w:rPr>
          <w:rFonts w:asciiTheme="majorHAnsi" w:eastAsiaTheme="majorEastAsia" w:hAnsiTheme="majorHAnsi" w:cstheme="majorBidi"/>
          <w:sz w:val="28"/>
          <w:szCs w:val="28"/>
        </w:rPr>
        <w:t xml:space="preserve">Damit der Kiebitz wieder fliegen kann: </w:t>
      </w:r>
      <w:r>
        <w:rPr>
          <w:rFonts w:asciiTheme="majorHAnsi" w:eastAsiaTheme="majorEastAsia" w:hAnsiTheme="majorHAnsi" w:cstheme="majorBidi"/>
          <w:sz w:val="28"/>
          <w:szCs w:val="28"/>
        </w:rPr>
        <w:t>e</w:t>
      </w:r>
      <w:r w:rsidRPr="002A6F4E">
        <w:rPr>
          <w:rFonts w:asciiTheme="majorHAnsi" w:eastAsiaTheme="majorEastAsia" w:hAnsiTheme="majorHAnsi" w:cstheme="majorBidi"/>
          <w:sz w:val="28"/>
          <w:szCs w:val="28"/>
        </w:rPr>
        <w:t>rste «</w:t>
      </w:r>
      <w:proofErr w:type="spellStart"/>
      <w:r w:rsidRPr="002A6F4E">
        <w:rPr>
          <w:rFonts w:asciiTheme="majorHAnsi" w:eastAsiaTheme="majorEastAsia" w:hAnsiTheme="majorHAnsi" w:cstheme="majorBidi"/>
          <w:sz w:val="28"/>
          <w:szCs w:val="28"/>
        </w:rPr>
        <w:t>Kiebitzinsel</w:t>
      </w:r>
      <w:proofErr w:type="spellEnd"/>
      <w:r w:rsidRPr="002A6F4E">
        <w:rPr>
          <w:rFonts w:asciiTheme="majorHAnsi" w:eastAsiaTheme="majorEastAsia" w:hAnsiTheme="majorHAnsi" w:cstheme="majorBidi"/>
          <w:sz w:val="28"/>
          <w:szCs w:val="28"/>
        </w:rPr>
        <w:t>» der Schweiz bei Ins (BE)</w:t>
      </w:r>
    </w:p>
    <w:p w14:paraId="1E2BD04B" w14:textId="511655B5" w:rsidR="002A6F4E" w:rsidRPr="002A6F4E" w:rsidRDefault="002A6F4E" w:rsidP="002A6F4E">
      <w:r w:rsidRPr="002A6F4E">
        <w:t>Wenn ein Kiebitz über einer Feuchtwiese seine Balzflüge zeigt, ist das ein Hoffnungszeichen. Noch vor wenigen Jahrzehnten gehörte dieser Anblick in vielen Regionen der Schweiz zum Landschaftsbild. Heute brüten landesweit nur noch rund 200 Paare – der Kiebitz ist in der Schweiz stark gefährdet. Seit vielen Jahren setzt sich BirdLife deshalb für den Watvogel ein. Nun hat BirdLife bei Ins (BE) die erste «</w:t>
      </w:r>
      <w:proofErr w:type="spellStart"/>
      <w:r w:rsidRPr="002A6F4E">
        <w:t>Kiebitzinsel</w:t>
      </w:r>
      <w:proofErr w:type="spellEnd"/>
      <w:r w:rsidRPr="002A6F4E">
        <w:t xml:space="preserve">» der Schweiz geschaffen. </w:t>
      </w:r>
    </w:p>
    <w:p w14:paraId="3A570089" w14:textId="77777777" w:rsidR="002A6F4E" w:rsidRPr="002A6F4E" w:rsidRDefault="002A6F4E" w:rsidP="002A6F4E">
      <w:r w:rsidRPr="002A6F4E">
        <w:t xml:space="preserve">Der Absturz war dramatisch. Von deutlich über 1'000 Brutpaaren Ende der 1970er-Jahre sank der Bestand um die Jahrtausendwende auf ein Minimum von rund 80 Paaren. Dank grossem Engagement von BirdLife und verschiedenen Partnern inkl. Freiwilligen, Landwirt/innen und Behörden konnte das Verschwinden verhindert werden. Der Bestand erholte sich 2015 auf rund 200 Brutpaare – doch seither stagniert er. Der Grund liegt vor allem im ungenügenden Bruterfolg aufgrund der zu kleinen und qualitativ </w:t>
      </w:r>
      <w:proofErr w:type="gramStart"/>
      <w:r w:rsidRPr="002A6F4E">
        <w:t>zu schlechten Lebensräume</w:t>
      </w:r>
      <w:proofErr w:type="gramEnd"/>
      <w:r w:rsidRPr="002A6F4E">
        <w:t>. Zu viele Gelege gehen verloren, zu wenige Jungvögel werden flügge. Der Kiebitz bleibt gemäss Roter Liste weiterhin stark gefährdet. Für BirdLife ist klar: Es braucht mehr als punktuelle Massnahmen. Es braucht Lebensräume, die wirklich funktionieren.</w:t>
      </w:r>
    </w:p>
    <w:p w14:paraId="707E576F" w14:textId="77777777" w:rsidR="002A6F4E" w:rsidRPr="002A6F4E" w:rsidRDefault="002A6F4E" w:rsidP="002A6F4E">
      <w:pPr>
        <w:rPr>
          <w:b/>
          <w:bCs/>
        </w:rPr>
      </w:pPr>
      <w:r w:rsidRPr="002A6F4E">
        <w:rPr>
          <w:b/>
          <w:bCs/>
        </w:rPr>
        <w:t>Warum es neue Wege braucht</w:t>
      </w:r>
    </w:p>
    <w:p w14:paraId="39ED2241" w14:textId="77777777" w:rsidR="002A6F4E" w:rsidRPr="002A6F4E" w:rsidRDefault="002A6F4E" w:rsidP="002A6F4E">
      <w:r w:rsidRPr="002A6F4E">
        <w:t xml:space="preserve">Früher brüteten die Kiebitze in den weitläufigen Feuchtwiesen entlang der Flüsse oder auf Moorböden. Dort fanden sie viel Nahrung und waren von Prädatoren wie dem Fuchs gut geschützt. Diese Habitate wurden jedoch in der Schweiz fast vollständig zerstört. Heute sind die noch vorhandenen Brutflächen zu klein und oft zu trocken oder zu intensiv genutzt. Hinzu kommt ein hoher </w:t>
      </w:r>
      <w:proofErr w:type="spellStart"/>
      <w:r w:rsidRPr="002A6F4E">
        <w:t>Prädationsdruck</w:t>
      </w:r>
      <w:proofErr w:type="spellEnd"/>
      <w:r w:rsidRPr="002A6F4E">
        <w:t>, insbesondere durch Füchse. Mobile Elektrozäune schützen zwar punktuell, bieten aber keinen dauerhaften Schutz. Der Erfolg hängt oft von günstigen Zufällen ab – von der Witterung oder einem Jahr mit geringem Fuchsdruck. «Wir haben viel erreicht. Aber wir stehen an einem Scheideweg. Ohne strukturelle Verbesserungen wird der Bestand nicht weiterwachsen», sagt Martin Schuck, Leiter Artenförderung bei BirdLife Schweiz.</w:t>
      </w:r>
    </w:p>
    <w:p w14:paraId="3623D68A" w14:textId="77777777" w:rsidR="002A6F4E" w:rsidRPr="002A6F4E" w:rsidRDefault="002A6F4E" w:rsidP="002A6F4E">
      <w:pPr>
        <w:rPr>
          <w:b/>
          <w:bCs/>
        </w:rPr>
      </w:pPr>
      <w:r w:rsidRPr="002A6F4E">
        <w:rPr>
          <w:b/>
          <w:bCs/>
        </w:rPr>
        <w:t>Eine Insel der Ruhe im Kulturland</w:t>
      </w:r>
    </w:p>
    <w:p w14:paraId="17EA4753" w14:textId="365D0397" w:rsidR="002A6F4E" w:rsidRPr="002A6F4E" w:rsidRDefault="002A6F4E" w:rsidP="002A6F4E">
      <w:r w:rsidRPr="002A6F4E">
        <w:t xml:space="preserve">Im Grossen Moos bei Ins setzt BirdLife nun konsequent auf ein neues Modell. Auf rund 6 Hektaren hat </w:t>
      </w:r>
      <w:r>
        <w:br/>
      </w:r>
      <w:r w:rsidRPr="002A6F4E">
        <w:t>BirdLife eine «</w:t>
      </w:r>
      <w:proofErr w:type="spellStart"/>
      <w:r w:rsidRPr="002A6F4E">
        <w:t>Kiebitzinsel</w:t>
      </w:r>
      <w:proofErr w:type="spellEnd"/>
      <w:r w:rsidRPr="002A6F4E">
        <w:t xml:space="preserve">» erstellt: Drainagen wurden geschlossen, Wasser wird gezielt zurückgehalten und Solarpumpen sorgen für einen angepassten Wasserstand, damit die Fläche wieder vernässt wird. Schottische Hochlandrinder schaffen offene, feuchte Bodenstellen und kurzrasige Vegetation – ideale Bedingungen für brütende Kiebitze und ihre Küken. Auf die Brutsaison 2026 hin wurde zudem ein permanenter </w:t>
      </w:r>
      <w:proofErr w:type="spellStart"/>
      <w:r w:rsidRPr="002A6F4E">
        <w:t>Festzaun</w:t>
      </w:r>
      <w:proofErr w:type="spellEnd"/>
      <w:r w:rsidRPr="002A6F4E">
        <w:t xml:space="preserve"> installiert. Er hält Füchse zuverlässig fern und ist für andere Wildtiere ungefährlich. Damit wird erstmals in der Schweiz ein Brutgebiet langfristig und strukturell gegen Bodenprädatoren gesichert. Wenn alle Elemente wie Wasserhaushalt, </w:t>
      </w:r>
      <w:proofErr w:type="spellStart"/>
      <w:r w:rsidRPr="002A6F4E">
        <w:t>Habitatstruktur</w:t>
      </w:r>
      <w:proofErr w:type="spellEnd"/>
      <w:r w:rsidRPr="002A6F4E">
        <w:t>, Beweidung und Schutz konsequent aufeinander abgestimmt werden, entstehen die Voraussetzungen für einen nachhaltigen Erfolg.</w:t>
      </w:r>
    </w:p>
    <w:p w14:paraId="6803C51C" w14:textId="295F8A81" w:rsidR="002A6F4E" w:rsidRPr="002A6F4E" w:rsidRDefault="002A6F4E" w:rsidP="002A6F4E">
      <w:r w:rsidRPr="002A6F4E">
        <w:t>Die «</w:t>
      </w:r>
      <w:proofErr w:type="spellStart"/>
      <w:r w:rsidRPr="002A6F4E">
        <w:t>Kiebitzinsel</w:t>
      </w:r>
      <w:proofErr w:type="spellEnd"/>
      <w:r w:rsidRPr="002A6F4E">
        <w:t xml:space="preserve">» bei </w:t>
      </w:r>
      <w:proofErr w:type="spellStart"/>
      <w:r w:rsidRPr="002A6F4E">
        <w:t>Ins</w:t>
      </w:r>
      <w:proofErr w:type="spellEnd"/>
      <w:r w:rsidRPr="002A6F4E">
        <w:t xml:space="preserve"> ist ein erster wichtiger Schritt. BirdLife ist zuversichtlich, dass sich die Fläche als Vorbild für weitere Projekte etablieren kann. BirdLife unterstützt deshalb interessierte Akteure, Behörden und Bewirtschaftende dabei, ähnliche Projekte von Beginn an koordiniert und aufeinander abgestimmt umzusetzen.</w:t>
      </w:r>
    </w:p>
    <w:p w14:paraId="4059EA86" w14:textId="464027FB" w:rsidR="002A6F4E" w:rsidRPr="002A6F4E" w:rsidRDefault="002A6F4E" w:rsidP="002A6F4E">
      <w:r w:rsidRPr="002A6F4E">
        <w:t xml:space="preserve">Weitere Informationen zur Förderung des Kiebitzes: </w:t>
      </w:r>
      <w:hyperlink r:id="rId11" w:history="1">
        <w:r w:rsidRPr="00693D6D">
          <w:rPr>
            <w:rStyle w:val="Hyperlink"/>
          </w:rPr>
          <w:t>www.birdlife.ch/kiebitz</w:t>
        </w:r>
      </w:hyperlink>
      <w:r>
        <w:br/>
      </w:r>
    </w:p>
    <w:p w14:paraId="3F131F21" w14:textId="77777777" w:rsidR="002A6F4E" w:rsidRDefault="002A6F4E" w:rsidP="002A6F4E">
      <w:r>
        <w:t>--------------------</w:t>
      </w:r>
    </w:p>
    <w:p w14:paraId="29BD748E" w14:textId="59DC05E7" w:rsidR="00BF2A92" w:rsidRPr="00BF2A92" w:rsidRDefault="00BF2A92" w:rsidP="00BF2A92">
      <w:pPr>
        <w:rPr>
          <w:rFonts w:asciiTheme="majorHAnsi" w:eastAsiaTheme="majorEastAsia" w:hAnsiTheme="majorHAnsi" w:cstheme="majorBidi"/>
          <w:sz w:val="28"/>
          <w:szCs w:val="28"/>
          <w:lang w:val="de-DE"/>
        </w:rPr>
      </w:pPr>
      <w:r w:rsidRPr="00BF2A92">
        <w:rPr>
          <w:rFonts w:asciiTheme="majorHAnsi" w:eastAsiaTheme="majorEastAsia" w:hAnsiTheme="majorHAnsi" w:cstheme="majorBidi"/>
          <w:sz w:val="28"/>
          <w:szCs w:val="28"/>
          <w:lang w:val="de-DE"/>
        </w:rPr>
        <w:lastRenderedPageBreak/>
        <w:t>Schmetterlings-Vielfalt hat im Mittelland um 30 % abgenommen</w:t>
      </w:r>
    </w:p>
    <w:p w14:paraId="1F66F527" w14:textId="4435CF2A" w:rsidR="00BF2A92" w:rsidRPr="002A6F4E" w:rsidRDefault="00BF2A92" w:rsidP="00BF2A92">
      <w:r w:rsidRPr="00BF2A92">
        <w:t xml:space="preserve">Eine neue Studie der Eidgenössischen Forschungsanstalten Agroscope und WSL zeigt eindrücklich, dass bei der Interpretation von </w:t>
      </w:r>
      <w:proofErr w:type="spellStart"/>
      <w:r w:rsidRPr="00BF2A92">
        <w:t>Bestandesveränderungen</w:t>
      </w:r>
      <w:proofErr w:type="spellEnd"/>
      <w:r w:rsidRPr="00BF2A92">
        <w:t xml:space="preserve"> Vorsicht geboten ist. So vermeldeten in letzter Zeit mehrere Medien, die Schmetterlingsvielfalt habe in den letzten Jahrzehnten zugenommen. Fakt ist aber, dass diese Zunahme gering ist und die früheren Rückgänge keineswegs aufwiegen kann. Konkret haben die Forschenden 1,2 Millionen Datensätze zu Tagfaltern und Totholz-käfern von 1930 bis 2021 analysiert. Es zeigte sich, dass die Vielfalt beider Artengruppen bis in die 1960er-Jahre kontinuierlich zurückging. Danach konnten sich die Totholzkäfer dank extensiverer Forstwirtschaft, Waldreservaten und sich häufenden Sturmereignissen erholen, während sich der Rückgang bei den Schmetterlingen fortsetzte. Seitdem bleibt die Tagfalter-Vielfalt mit Schwankungen etwa auf dem tiefen Niveau der 1980er-Jahre. Etwas ausbreiten konnten sich wärmeliebende Arten aufgrund des Klimawandels. Betrachtet man nur das Mittelland, so sind die Arealverluste der Tagfalter seit den 30er-Jahren mit rund 30 % dramatisch. Ursache ist laut den Forschenden v. a. die Intensivierung der Landwirtschaft. Keine Aussagen macht die Studie zum Rückgang der Insekten-Biomasse: Arten mit sehr wenigen Individuen werden gleich behandelt wie häufige Arten. Wie sich die Biomasse bei den beiden Artengruppen verändert hat, untersuchen die Forschenden derzeit in einer weiteren Studie.</w:t>
      </w:r>
    </w:p>
    <w:p w14:paraId="1E376CEB" w14:textId="0319974D" w:rsidR="00D15EF1" w:rsidRDefault="00BF2A92" w:rsidP="00D15EF1">
      <w:pPr>
        <w:rPr>
          <w:lang w:val="en-US"/>
        </w:rPr>
      </w:pPr>
      <w:r w:rsidRPr="00BF2A92">
        <w:rPr>
          <w:lang w:val="en-US"/>
        </w:rPr>
        <w:t>Neff F. et al. in: Nature Ecology &amp; Evolution. doi.org/10.1038/s41559-026-03074-6</w:t>
      </w:r>
    </w:p>
    <w:p w14:paraId="0184E8F6" w14:textId="77777777" w:rsidR="0050136E" w:rsidRPr="00BF2A92" w:rsidRDefault="0050136E" w:rsidP="00D15EF1">
      <w:pPr>
        <w:rPr>
          <w:lang w:val="en-US"/>
        </w:rPr>
      </w:pPr>
    </w:p>
    <w:p w14:paraId="4F5A46B1" w14:textId="77777777" w:rsidR="00D15EF1" w:rsidRDefault="00D15EF1" w:rsidP="00D15EF1">
      <w:r>
        <w:t>--------------------</w:t>
      </w:r>
    </w:p>
    <w:p w14:paraId="7E60A884" w14:textId="77777777" w:rsidR="00BF2A92" w:rsidRPr="00BF2A92" w:rsidRDefault="00BF2A92" w:rsidP="00BF2A92">
      <w:pPr>
        <w:rPr>
          <w:rFonts w:asciiTheme="majorHAnsi" w:eastAsiaTheme="majorEastAsia" w:hAnsiTheme="majorHAnsi" w:cstheme="majorBidi"/>
          <w:sz w:val="28"/>
          <w:szCs w:val="28"/>
          <w:lang w:val="de-DE"/>
        </w:rPr>
      </w:pPr>
      <w:r w:rsidRPr="00BF2A92">
        <w:rPr>
          <w:rFonts w:asciiTheme="majorHAnsi" w:eastAsiaTheme="majorEastAsia" w:hAnsiTheme="majorHAnsi" w:cstheme="majorBidi"/>
          <w:sz w:val="28"/>
          <w:szCs w:val="28"/>
          <w:lang w:val="de-DE"/>
        </w:rPr>
        <w:t>Massenprotest gegen Luxus-Resorts</w:t>
      </w:r>
    </w:p>
    <w:p w14:paraId="553F5563" w14:textId="1778A99E" w:rsidR="00BF2A92" w:rsidRPr="00BF2A92" w:rsidRDefault="00BF2A92" w:rsidP="00BF2A92">
      <w:r w:rsidRPr="00BF2A92">
        <w:t xml:space="preserve">Uralte Kiefernwälder, </w:t>
      </w:r>
      <w:proofErr w:type="gramStart"/>
      <w:r w:rsidRPr="00BF2A92">
        <w:t>Sanddünen</w:t>
      </w:r>
      <w:proofErr w:type="gramEnd"/>
      <w:r w:rsidRPr="00BF2A92">
        <w:t>, Feuchtgebiete und Lagunen: Das international bedeutende Schutzgebiet Vjosa-</w:t>
      </w:r>
      <w:proofErr w:type="spellStart"/>
      <w:r w:rsidRPr="00BF2A92">
        <w:t>Narta</w:t>
      </w:r>
      <w:proofErr w:type="spellEnd"/>
      <w:r w:rsidRPr="00BF2A92">
        <w:t xml:space="preserve"> in Albanien beherbergt über 200 Vogelarten und 70 gefährdete Tier- und Pflanzenarten. Zudem sind Millionen von Zugvögeln auf diese Lebensräume angewiesen. Nun wollen Investoren Luxus-Resorts mitten in der Naturidylle bauen. NGOs wie PPNEA/BirdLife Albanien kritisieren, dass der Beginn von Vorarbeiten trotz umstrittener Genehmigungen, fehlender Transparenz und mangelnder Konsultation erfolgte. Gegen die Resorts kommt es seit Mai zu anhaltenden Massenprotesten in Albanien. Tausende verlangen den Erhalt des Schutzgebiets. Eine Petition fordert die Regierung und die EU auf, die Zerstörung des Schutzgebiets sofort zu stoppen.</w:t>
      </w:r>
    </w:p>
    <w:p w14:paraId="4F34E0C1" w14:textId="7CE4F9DF" w:rsidR="00D15EF1" w:rsidRPr="00BF2A92" w:rsidRDefault="00BF2A92" w:rsidP="00D15EF1">
      <w:r w:rsidRPr="00BF2A92">
        <w:t>Petition</w:t>
      </w:r>
      <w:r>
        <w:t xml:space="preserve"> unterzeichnen</w:t>
      </w:r>
      <w:r w:rsidRPr="00BF2A92">
        <w:t>: bit.ly/4gHdsXD</w:t>
      </w:r>
      <w:r w:rsidR="00D15EF1">
        <w:rPr>
          <w:i/>
          <w:iCs w:val="0"/>
        </w:rPr>
        <w:br/>
      </w:r>
    </w:p>
    <w:p w14:paraId="3A9F3B15" w14:textId="77777777" w:rsidR="00D15EF1" w:rsidRDefault="00D15EF1" w:rsidP="00D15EF1">
      <w:r>
        <w:t>--------------------</w:t>
      </w:r>
    </w:p>
    <w:p w14:paraId="70D3A8A1" w14:textId="2E958258" w:rsidR="00D15EF1" w:rsidRPr="001B2B50" w:rsidRDefault="006F275A" w:rsidP="00D15EF1">
      <w:pPr>
        <w:rPr>
          <w:rFonts w:asciiTheme="majorHAnsi" w:eastAsiaTheme="majorEastAsia" w:hAnsiTheme="majorHAnsi" w:cstheme="majorBidi"/>
          <w:sz w:val="28"/>
          <w:szCs w:val="28"/>
          <w:lang w:val="de-DE"/>
        </w:rPr>
      </w:pPr>
      <w:r w:rsidRPr="006F275A">
        <w:rPr>
          <w:rFonts w:asciiTheme="majorHAnsi" w:eastAsiaTheme="majorEastAsia" w:hAnsiTheme="majorHAnsi" w:cstheme="majorBidi"/>
          <w:sz w:val="28"/>
          <w:szCs w:val="28"/>
          <w:lang w:val="de-DE"/>
        </w:rPr>
        <w:t>Nutz</w:t>
      </w:r>
      <w:r>
        <w:rPr>
          <w:rFonts w:asciiTheme="majorHAnsi" w:eastAsiaTheme="majorEastAsia" w:hAnsiTheme="majorHAnsi" w:cstheme="majorBidi"/>
          <w:sz w:val="28"/>
          <w:szCs w:val="28"/>
          <w:lang w:val="de-DE"/>
        </w:rPr>
        <w:t xml:space="preserve">en Sie Ihre </w:t>
      </w:r>
      <w:r w:rsidRPr="006F275A">
        <w:rPr>
          <w:rFonts w:asciiTheme="majorHAnsi" w:eastAsiaTheme="majorEastAsia" w:hAnsiTheme="majorHAnsi" w:cstheme="majorBidi"/>
          <w:sz w:val="28"/>
          <w:szCs w:val="28"/>
          <w:lang w:val="de-DE"/>
        </w:rPr>
        <w:t xml:space="preserve">Vorteile als </w:t>
      </w:r>
      <w:r>
        <w:rPr>
          <w:rFonts w:asciiTheme="majorHAnsi" w:eastAsiaTheme="majorEastAsia" w:hAnsiTheme="majorHAnsi" w:cstheme="majorBidi"/>
          <w:sz w:val="28"/>
          <w:szCs w:val="28"/>
          <w:lang w:val="de-DE"/>
        </w:rPr>
        <w:t>BirdLife-</w:t>
      </w:r>
      <w:r w:rsidRPr="006F275A">
        <w:rPr>
          <w:rFonts w:asciiTheme="majorHAnsi" w:eastAsiaTheme="majorEastAsia" w:hAnsiTheme="majorHAnsi" w:cstheme="majorBidi"/>
          <w:sz w:val="28"/>
          <w:szCs w:val="28"/>
          <w:lang w:val="de-DE"/>
        </w:rPr>
        <w:t>Mitglied</w:t>
      </w:r>
    </w:p>
    <w:p w14:paraId="2FB5625E" w14:textId="77777777" w:rsidR="00990093" w:rsidRDefault="006F275A" w:rsidP="006F275A">
      <w:r>
        <w:t xml:space="preserve">Als Mitglied von XXX </w:t>
      </w:r>
      <w:r w:rsidR="00990093">
        <w:t xml:space="preserve">(Sektion) </w:t>
      </w:r>
      <w:r>
        <w:t xml:space="preserve">sind Sie auch Mitglied bei BirdLife </w:t>
      </w:r>
      <w:r w:rsidR="00990093">
        <w:t>XXX (Kantonalverband)</w:t>
      </w:r>
      <w:r>
        <w:t>, BirdLife Schweiz und BirdLife International. Den Mitglied-Ausweis erhalte</w:t>
      </w:r>
      <w:r w:rsidR="00990093">
        <w:t xml:space="preserve">n Sie </w:t>
      </w:r>
      <w:r>
        <w:t>jeweils automatisch im März (derjenige vom Vorjahr gilt bis im April). Mit dem Ausweis hab</w:t>
      </w:r>
      <w:r w:rsidR="00990093">
        <w:t xml:space="preserve">en Sie </w:t>
      </w:r>
      <w:r>
        <w:t xml:space="preserve">mehrere Vorteile: </w:t>
      </w:r>
    </w:p>
    <w:p w14:paraId="1EAFE447" w14:textId="55EEE299" w:rsidR="00990093" w:rsidRDefault="006F275A" w:rsidP="006F275A">
      <w:r w:rsidRPr="00990093">
        <w:rPr>
          <w:b/>
          <w:bCs/>
        </w:rPr>
        <w:t xml:space="preserve">Hohe Rabatte bei BirdLife-Kursen und -Anlässen </w:t>
      </w:r>
      <w:r w:rsidR="00990093" w:rsidRPr="00990093">
        <w:rPr>
          <w:b/>
          <w:bCs/>
        </w:rPr>
        <w:br/>
      </w:r>
      <w:r>
        <w:t>Das ganze Angebot finde</w:t>
      </w:r>
      <w:r w:rsidR="00990093">
        <w:t xml:space="preserve">n Sie </w:t>
      </w:r>
      <w:r>
        <w:t xml:space="preserve">unter www.birdlife-zuerich.ch/naturkurse, nationale Kurse unter </w:t>
      </w:r>
      <w:r w:rsidR="00990093">
        <w:br/>
      </w:r>
      <w:r>
        <w:t xml:space="preserve">www.birdlife.ch/kurse. </w:t>
      </w:r>
    </w:p>
    <w:p w14:paraId="29C7C3D6" w14:textId="5AE0BFDC" w:rsidR="00990093" w:rsidRDefault="006F275A" w:rsidP="006F275A">
      <w:r w:rsidRPr="00990093">
        <w:rPr>
          <w:b/>
          <w:bCs/>
        </w:rPr>
        <w:t xml:space="preserve">Rabatte auf die Abos von Ornis und Ornis </w:t>
      </w:r>
      <w:proofErr w:type="spellStart"/>
      <w:r w:rsidRPr="00990093">
        <w:rPr>
          <w:b/>
          <w:bCs/>
        </w:rPr>
        <w:t>junior</w:t>
      </w:r>
      <w:proofErr w:type="spellEnd"/>
      <w:r w:rsidRPr="00990093">
        <w:rPr>
          <w:b/>
          <w:bCs/>
        </w:rPr>
        <w:t xml:space="preserve"> </w:t>
      </w:r>
      <w:r w:rsidR="00990093" w:rsidRPr="00990093">
        <w:rPr>
          <w:b/>
          <w:bCs/>
        </w:rPr>
        <w:br/>
      </w:r>
      <w:r>
        <w:t>Abonnier</w:t>
      </w:r>
      <w:r w:rsidR="00990093">
        <w:t xml:space="preserve">en Sie </w:t>
      </w:r>
      <w:r>
        <w:t xml:space="preserve">die attraktiven Zeitschriften Ornis und Ornis </w:t>
      </w:r>
      <w:proofErr w:type="spellStart"/>
      <w:r>
        <w:t>junior</w:t>
      </w:r>
      <w:proofErr w:type="spellEnd"/>
      <w:r>
        <w:t xml:space="preserve"> zum Sonderpreis: </w:t>
      </w:r>
      <w:hyperlink r:id="rId12" w:history="1">
        <w:r w:rsidR="00990093" w:rsidRPr="002A7E08">
          <w:rPr>
            <w:rStyle w:val="Hyperlink"/>
          </w:rPr>
          <w:t>www.birdlife.ch/zeitschriften</w:t>
        </w:r>
      </w:hyperlink>
      <w:r w:rsidRPr="006F275A">
        <w:t xml:space="preserve">. </w:t>
      </w:r>
    </w:p>
    <w:p w14:paraId="0F107530" w14:textId="1133CD5C" w:rsidR="00990093" w:rsidRDefault="006F275A" w:rsidP="006F275A">
      <w:r w:rsidRPr="00990093">
        <w:rPr>
          <w:b/>
          <w:bCs/>
        </w:rPr>
        <w:t xml:space="preserve">Rabatte im BirdLife-Shop </w:t>
      </w:r>
      <w:r w:rsidR="00990093" w:rsidRPr="00990093">
        <w:rPr>
          <w:b/>
          <w:bCs/>
        </w:rPr>
        <w:br/>
      </w:r>
      <w:r>
        <w:t xml:space="preserve">Auf viele Artikel (z. B. Bekleidung, </w:t>
      </w:r>
      <w:proofErr w:type="spellStart"/>
      <w:r>
        <w:t>Feldführer</w:t>
      </w:r>
      <w:proofErr w:type="spellEnd"/>
      <w:r>
        <w:t xml:space="preserve">, </w:t>
      </w:r>
      <w:proofErr w:type="spellStart"/>
      <w:r>
        <w:t>Broschüren</w:t>
      </w:r>
      <w:proofErr w:type="spellEnd"/>
      <w:r>
        <w:t>) erhalte</w:t>
      </w:r>
      <w:r w:rsidR="00990093">
        <w:t xml:space="preserve">n Sie </w:t>
      </w:r>
      <w:r>
        <w:t xml:space="preserve">Sonderpreise: </w:t>
      </w:r>
      <w:hyperlink r:id="rId13" w:history="1">
        <w:r w:rsidR="00990093" w:rsidRPr="002A7E08">
          <w:rPr>
            <w:rStyle w:val="Hyperlink"/>
          </w:rPr>
          <w:t>www.birdlife.ch/shop</w:t>
        </w:r>
      </w:hyperlink>
      <w:r>
        <w:t xml:space="preserve"> </w:t>
      </w:r>
    </w:p>
    <w:p w14:paraId="3C679350" w14:textId="066C0A19" w:rsidR="00D15EF1" w:rsidRPr="007407D9" w:rsidRDefault="006F275A" w:rsidP="006F275A">
      <w:pPr>
        <w:rPr>
          <w:i/>
          <w:iCs w:val="0"/>
        </w:rPr>
      </w:pPr>
      <w:proofErr w:type="spellStart"/>
      <w:r w:rsidRPr="00990093">
        <w:rPr>
          <w:b/>
          <w:bCs/>
        </w:rPr>
        <w:t>Vergünstigter</w:t>
      </w:r>
      <w:proofErr w:type="spellEnd"/>
      <w:r w:rsidRPr="00990093">
        <w:rPr>
          <w:b/>
          <w:bCs/>
        </w:rPr>
        <w:t xml:space="preserve"> Eintritt in die BirdLife-Naturzentren </w:t>
      </w:r>
      <w:r w:rsidR="00990093" w:rsidRPr="00990093">
        <w:rPr>
          <w:b/>
          <w:bCs/>
        </w:rPr>
        <w:br/>
      </w:r>
      <w:r>
        <w:t xml:space="preserve">Unter Vorweisen des Ausweises an der Kasse ist der Eintritt </w:t>
      </w:r>
      <w:proofErr w:type="spellStart"/>
      <w:r>
        <w:t>vergünstigt</w:t>
      </w:r>
      <w:proofErr w:type="spellEnd"/>
      <w:r>
        <w:t xml:space="preserve">; gilt auch </w:t>
      </w:r>
      <w:proofErr w:type="spellStart"/>
      <w:r>
        <w:t>für</w:t>
      </w:r>
      <w:proofErr w:type="spellEnd"/>
      <w:r>
        <w:t xml:space="preserve"> die </w:t>
      </w:r>
      <w:proofErr w:type="spellStart"/>
      <w:r>
        <w:t>Auberge</w:t>
      </w:r>
      <w:proofErr w:type="spellEnd"/>
      <w:r>
        <w:t xml:space="preserve"> de La </w:t>
      </w:r>
      <w:proofErr w:type="gramStart"/>
      <w:r>
        <w:t>Sauge</w:t>
      </w:r>
      <w:proofErr w:type="gramEnd"/>
      <w:r>
        <w:t xml:space="preserve">. </w:t>
      </w:r>
      <w:r w:rsidR="00D15EF1">
        <w:rPr>
          <w:i/>
          <w:iCs w:val="0"/>
        </w:rPr>
        <w:br/>
      </w:r>
    </w:p>
    <w:p w14:paraId="6C8B2D31" w14:textId="77777777" w:rsidR="00D15EF1" w:rsidRDefault="00D15EF1" w:rsidP="00D15EF1">
      <w:r>
        <w:t>--------------------</w:t>
      </w:r>
    </w:p>
    <w:p w14:paraId="3251956E" w14:textId="77777777" w:rsidR="003D73BC" w:rsidRDefault="003D73BC" w:rsidP="000B4FA1"/>
    <w:p w14:paraId="7EDE74B3" w14:textId="77777777" w:rsidR="003D73BC" w:rsidRDefault="003D73BC" w:rsidP="000B4FA1">
      <w:r>
        <w:rPr>
          <w:noProof/>
          <w:lang w:val="de-DE" w:eastAsia="de-DE"/>
        </w:rPr>
        <mc:AlternateContent>
          <mc:Choice Requires="wps">
            <w:drawing>
              <wp:inline distT="0" distB="0" distL="0" distR="0" wp14:anchorId="7535B689" wp14:editId="28A8A2AD">
                <wp:extent cx="6048000" cy="881449"/>
                <wp:effectExtent l="0" t="0" r="0" b="0"/>
                <wp:docPr id="19" name="Textfeld 19"/>
                <wp:cNvGraphicFramePr/>
                <a:graphic xmlns:a="http://schemas.openxmlformats.org/drawingml/2006/main">
                  <a:graphicData uri="http://schemas.microsoft.com/office/word/2010/wordprocessingShape">
                    <wps:wsp>
                      <wps:cNvSpPr txBox="1"/>
                      <wps:spPr>
                        <a:xfrm>
                          <a:off x="0" y="0"/>
                          <a:ext cx="6048000" cy="881449"/>
                        </a:xfrm>
                        <a:prstGeom prst="rect">
                          <a:avLst/>
                        </a:prstGeom>
                        <a:solidFill>
                          <a:schemeClr val="accent2">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B7562" w14:textId="77777777" w:rsidR="00B05AB4" w:rsidRDefault="00B05AB4" w:rsidP="000B4FA1">
                            <w:pPr>
                              <w:pStyle w:val="berschrift1"/>
                            </w:pPr>
                            <w:r>
                              <w:t>Gemeinsam für die Biodiversität – lokal bis weltweit</w:t>
                            </w:r>
                          </w:p>
                          <w:p w14:paraId="60632916" w14:textId="77777777" w:rsidR="00A01CD6" w:rsidRPr="00A01CD6" w:rsidRDefault="00A01CD6" w:rsidP="000B4FA1">
                            <w:pPr>
                              <w:pStyle w:val="StandardmitAbsatz"/>
                            </w:pPr>
                            <w:r w:rsidRPr="00A01CD6">
                              <w:t>BirdLife Schweiz engagiert sich mit viel Herzblut und Fachkenntnis für die Natur. Gemeinsam mit unseren 7</w:t>
                            </w:r>
                            <w:r w:rsidR="00D15EF1">
                              <w:t>2</w:t>
                            </w:r>
                            <w:r w:rsidRPr="00A01CD6">
                              <w:t>'000 Mitgliedern, 430 lokalen Sektionen in den Gemeinden und 19 Kantonalverbänden packen wir auf allen Ebenen für die Biodiversität an. Mit weiteren BirdLife-Organisationen aus 120 Ländern bilden wir das grösste Naturschutz-Netzwerk der Welt: BirdLife International – in der Gemeinde verwurzelt, weltweit wirksam.</w:t>
                            </w:r>
                          </w:p>
                          <w:p w14:paraId="572C0DD4" w14:textId="77777777" w:rsidR="00A01CD6" w:rsidRPr="00A01CD6" w:rsidRDefault="00A01CD6" w:rsidP="000B4FA1">
                            <w:pPr>
                              <w:pStyle w:val="StandardmitAbsatz"/>
                            </w:pPr>
                            <w:r w:rsidRPr="00A01CD6">
                              <w:t xml:space="preserve">BirdLife fördert gefährdete Arten wie Steinkauz oder Eisvogel sowie ihre Lebensräume und kämpft für bessere politische Rahmenbedingungen. Mit den BirdLife-Naturzentren, vielfältigen BirdLife-Kursen und -Publikationen machen wir die Natur hautnah erlebbar und begeistern für ihren Schutz. </w:t>
                            </w:r>
                          </w:p>
                          <w:p w14:paraId="501B59E1" w14:textId="77777777" w:rsidR="00A01CD6" w:rsidRPr="00A01CD6" w:rsidRDefault="00A01CD6" w:rsidP="000B4FA1">
                            <w:pPr>
                              <w:pStyle w:val="StandardmitAbsatz"/>
                            </w:pPr>
                            <w:r w:rsidRPr="00A01CD6">
                              <w:t>Schlägt auch Ihr Herz für die Natur und die Vogelwelt? Werden Sie Teil des engagierten BirdLife-Netzwerks: www.birdlife.ch</w:t>
                            </w:r>
                          </w:p>
                          <w:p w14:paraId="4453DABD" w14:textId="77777777" w:rsidR="00B05AB4" w:rsidRDefault="00A01CD6" w:rsidP="000B4FA1">
                            <w:pPr>
                              <w:pStyle w:val="StandardmitAbsatz"/>
                            </w:pPr>
                            <w:r w:rsidRPr="00A01CD6">
                              <w:t>BirdLife Schweiz dankt für Ihr Interesse und Ihre Unterstützung!</w:t>
                            </w:r>
                          </w:p>
                        </w:txbxContent>
                      </wps:txbx>
                      <wps:bodyPr rot="0" spcFirstLastPara="0" vertOverflow="overflow" horzOverflow="overflow" vert="horz" wrap="square" lIns="108000" tIns="0" rIns="108000" bIns="72000" numCol="1" spcCol="0" rtlCol="0" fromWordArt="0" anchor="t" anchorCtr="0" forceAA="0" compatLnSpc="1">
                        <a:prstTxWarp prst="textNoShape">
                          <a:avLst/>
                        </a:prstTxWarp>
                        <a:spAutoFit/>
                      </wps:bodyPr>
                    </wps:wsp>
                  </a:graphicData>
                </a:graphic>
              </wp:inline>
            </w:drawing>
          </mc:Choice>
          <mc:Fallback>
            <w:pict>
              <v:shapetype w14:anchorId="7535B689" id="_x0000_t202" coordsize="21600,21600" o:spt="202" path="m,l,21600r21600,l21600,xe">
                <v:stroke joinstyle="miter"/>
                <v:path gradientshapeok="t" o:connecttype="rect"/>
              </v:shapetype>
              <v:shape id="Textfeld 19" o:spid="_x0000_s1026" type="#_x0000_t202" style="width:476.2pt;height:6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" fillcolor="#daf2d5 [661]" stroked="f" strokeweight=".5pt">
                <v:textbox style="mso-fit-shape-to-text:t" inset="3mm,0,3mm,2mm">
                  <w:txbxContent>
                    <w:p w14:paraId="68CB7562" w14:textId="77777777" w:rsidR="00B05AB4" w:rsidRDefault="00B05AB4" w:rsidP="000B4FA1">
                      <w:pPr>
                        <w:pStyle w:val="berschrift1"/>
                      </w:pPr>
                      <w:r>
                        <w:t>Gemeinsam für die Biodiversität – lokal bis weltweit</w:t>
                      </w:r>
                    </w:p>
                    <w:p w14:paraId="60632916" w14:textId="77777777" w:rsidR="00A01CD6" w:rsidRPr="00A01CD6" w:rsidRDefault="00A01CD6" w:rsidP="000B4FA1">
                      <w:pPr>
                        <w:pStyle w:val="StandardmitAbsatz"/>
                      </w:pPr>
                      <w:r w:rsidRPr="00A01CD6">
                        <w:t>BirdLife Schweiz engagiert sich mit viel Herzblut und Fachkenntnis für die Natur. Gemeinsam mit unseren 7</w:t>
                      </w:r>
                      <w:r w:rsidR="00D15EF1">
                        <w:t>2</w:t>
                      </w:r>
                      <w:r w:rsidRPr="00A01CD6">
                        <w:t>'000 Mitgliedern, 430 lokalen Sektionen in den Gemeinden und 19 Kantonalverbänden packen wir auf allen Ebenen für die Biodiversität an. Mit weiteren BirdLife-Organisationen aus 120 Ländern bilden wir das grösste Naturschutz-Netzwerk der Welt: BirdLife International – in der Gemeinde verwurzelt, weltweit wirksam.</w:t>
                      </w:r>
                    </w:p>
                    <w:p w14:paraId="572C0DD4" w14:textId="77777777" w:rsidR="00A01CD6" w:rsidRPr="00A01CD6" w:rsidRDefault="00A01CD6" w:rsidP="000B4FA1">
                      <w:pPr>
                        <w:pStyle w:val="StandardmitAbsatz"/>
                      </w:pPr>
                      <w:r w:rsidRPr="00A01CD6">
                        <w:t xml:space="preserve">BirdLife fördert gefährdete Arten wie Steinkauz oder Eisvogel sowie ihre Lebensräume und kämpft für bessere politische Rahmenbedingungen. Mit den BirdLife-Naturzentren, vielfältigen BirdLife-Kursen und -Publikationen machen wir die Natur hautnah erlebbar und begeistern für ihren Schutz. </w:t>
                      </w:r>
                    </w:p>
                    <w:p w14:paraId="501B59E1" w14:textId="77777777" w:rsidR="00A01CD6" w:rsidRPr="00A01CD6" w:rsidRDefault="00A01CD6" w:rsidP="000B4FA1">
                      <w:pPr>
                        <w:pStyle w:val="StandardmitAbsatz"/>
                      </w:pPr>
                      <w:r w:rsidRPr="00A01CD6">
                        <w:t>Schlägt auch Ihr Herz für die Natur und die Vogelwelt? Werden Sie Teil des engagierten BirdLife-Netzwerks: www.birdlife.ch</w:t>
                      </w:r>
                    </w:p>
                    <w:p w14:paraId="4453DABD" w14:textId="77777777" w:rsidR="00B05AB4" w:rsidRDefault="00A01CD6" w:rsidP="000B4FA1">
                      <w:pPr>
                        <w:pStyle w:val="StandardmitAbsatz"/>
                      </w:pPr>
                      <w:r w:rsidRPr="00A01CD6">
                        <w:t>BirdLife Schweiz dankt für Ihr Interesse und Ihre Unterstützung!</w:t>
                      </w:r>
                    </w:p>
                  </w:txbxContent>
                </v:textbox>
                <w10:anchorlock/>
              </v:shape>
            </w:pict>
          </mc:Fallback>
        </mc:AlternateContent>
      </w:r>
    </w:p>
    <w:p w14:paraId="372FEBC4" w14:textId="77777777" w:rsidR="003D73BC" w:rsidRDefault="003D73BC" w:rsidP="000B4FA1"/>
    <w:p w14:paraId="447497E4" w14:textId="77777777" w:rsidR="003D73BC" w:rsidRDefault="003D73BC" w:rsidP="000B4FA1"/>
    <w:p w14:paraId="47F3EFED" w14:textId="77777777" w:rsidR="003A223A" w:rsidRPr="00E55DBF" w:rsidRDefault="003A223A" w:rsidP="000B4FA1">
      <w:pPr>
        <w:pStyle w:val="AAFliesstext"/>
      </w:pPr>
      <w:r w:rsidRPr="00E55DBF">
        <w:t xml:space="preserve">Hinweise für die </w:t>
      </w:r>
      <w:r w:rsidR="00CE7305">
        <w:t>Kantonalverbände/Sektionen</w:t>
      </w:r>
      <w:r w:rsidRPr="00E55DBF">
        <w:t>:</w:t>
      </w:r>
    </w:p>
    <w:p w14:paraId="744838BA" w14:textId="77777777" w:rsidR="00A02AA7" w:rsidRDefault="00A02AA7" w:rsidP="000B4FA1">
      <w:pPr>
        <w:pStyle w:val="AAFliesstext"/>
      </w:pPr>
      <w:r>
        <w:t>- Bilder finde</w:t>
      </w:r>
      <w:r w:rsidR="007407D9">
        <w:t xml:space="preserve">t ihr auch </w:t>
      </w:r>
      <w:r>
        <w:t xml:space="preserve">bei den entsprechenden Medienmitteilungen unter </w:t>
      </w:r>
      <w:hyperlink r:id="rId14" w:history="1">
        <w:r w:rsidRPr="007407D9">
          <w:rPr>
            <w:rStyle w:val="Hyperlink"/>
          </w:rPr>
          <w:t xml:space="preserve">https://www.birdlife.ch/de/presse </w:t>
        </w:r>
      </w:hyperlink>
      <w:r w:rsidR="000B4FA1">
        <w:br/>
      </w:r>
      <w:r>
        <w:t xml:space="preserve">sowie in der BirdLife-Bilddatenbank, siehe unter </w:t>
      </w:r>
      <w:hyperlink r:id="rId15" w:history="1">
        <w:r w:rsidRPr="007407D9">
          <w:rPr>
            <w:rStyle w:val="Hyperlink"/>
          </w:rPr>
          <w:t>https://www.birdlife.ch/de/content/sektionen-birdlife-bilddatenbank</w:t>
        </w:r>
      </w:hyperlink>
    </w:p>
    <w:p w14:paraId="11B52B6A" w14:textId="77777777" w:rsidR="00A02AA7" w:rsidRPr="00E55DBF" w:rsidRDefault="00A02AA7" w:rsidP="000B4FA1">
      <w:pPr>
        <w:pStyle w:val="AAFliesstext"/>
      </w:pPr>
      <w:r>
        <w:t xml:space="preserve">- </w:t>
      </w:r>
      <w:r w:rsidRPr="00E55DBF">
        <w:t>Logo BirdLife Schweiz</w:t>
      </w:r>
      <w:r>
        <w:t>:</w:t>
      </w:r>
      <w:r w:rsidRPr="00E55DBF">
        <w:t xml:space="preserve"> Bitte zu den News </w:t>
      </w:r>
      <w:r w:rsidR="00342E01" w:rsidRPr="00E55DBF">
        <w:t xml:space="preserve">immer </w:t>
      </w:r>
      <w:r w:rsidRPr="00E55DBF">
        <w:t xml:space="preserve">das BirdLife-Logo bringen. </w:t>
      </w:r>
      <w:r w:rsidR="00342E01">
        <w:t xml:space="preserve">Ihr könnt </w:t>
      </w:r>
      <w:r w:rsidRPr="00E55DBF">
        <w:t xml:space="preserve">es auf dieser Seite herunterladen (unten):  </w:t>
      </w:r>
      <w:hyperlink r:id="rId16" w:history="1">
        <w:r w:rsidRPr="00342E01">
          <w:rPr>
            <w:rStyle w:val="Hyperlink"/>
          </w:rPr>
          <w:t>https://www.birdlife.ch/de/content/sektionen-kommunikation</w:t>
        </w:r>
      </w:hyperlink>
    </w:p>
    <w:p w14:paraId="6E4F2DF0" w14:textId="77777777" w:rsidR="00A02AA7" w:rsidRDefault="00A02AA7" w:rsidP="000B4FA1">
      <w:pPr>
        <w:pStyle w:val="AAFliesstext"/>
      </w:pPr>
    </w:p>
    <w:p w14:paraId="6EA2455F" w14:textId="77777777" w:rsidR="00CE7305" w:rsidRDefault="00CE7305" w:rsidP="000B4FA1">
      <w:pPr>
        <w:pStyle w:val="AAFliesstext"/>
      </w:pPr>
    </w:p>
    <w:p w14:paraId="624C5102" w14:textId="77777777" w:rsidR="00F2127E" w:rsidRPr="00A02AA7" w:rsidRDefault="00E55DBF" w:rsidP="000B4FA1">
      <w:pPr>
        <w:pStyle w:val="AAFliesstext"/>
      </w:pPr>
      <w:r w:rsidRPr="00A02AA7">
        <w:t xml:space="preserve">Herausgeber: </w:t>
      </w:r>
      <w:r w:rsidR="00F2127E" w:rsidRPr="00A02AA7">
        <w:t xml:space="preserve">BirdLife Schweiz, </w:t>
      </w:r>
      <w:proofErr w:type="spellStart"/>
      <w:r w:rsidR="00F2127E" w:rsidRPr="00A02AA7">
        <w:t>Wiedingstr</w:t>
      </w:r>
      <w:proofErr w:type="spellEnd"/>
      <w:r w:rsidR="00F2127E" w:rsidRPr="00A02AA7">
        <w:t xml:space="preserve">. 78, Postfach, 8036 Zürich, 044 457 70 20, </w:t>
      </w:r>
      <w:r w:rsidR="00716705" w:rsidRPr="00A02AA7">
        <w:t>info</w:t>
      </w:r>
      <w:r w:rsidR="00F2127E" w:rsidRPr="00A02AA7">
        <w:t xml:space="preserve">@birdlife.ch, </w:t>
      </w:r>
      <w:hyperlink r:id="rId17" w:history="1">
        <w:r w:rsidR="00F2127E" w:rsidRPr="00A02AA7">
          <w:t>www.birdlife.ch</w:t>
        </w:r>
      </w:hyperlink>
    </w:p>
    <w:p w14:paraId="24CCB18A" w14:textId="77777777" w:rsidR="00404325" w:rsidRPr="00A02AA7" w:rsidRDefault="00404325" w:rsidP="000B4FA1">
      <w:pPr>
        <w:pStyle w:val="AAFliesstext"/>
      </w:pPr>
      <w:r w:rsidRPr="00A02AA7">
        <w:t>Redaktion: Stefan Bachmann</w:t>
      </w:r>
    </w:p>
    <w:p w14:paraId="5BC3BF9E" w14:textId="77777777" w:rsidR="003D73BC" w:rsidRPr="00E55DBF" w:rsidRDefault="003D73BC" w:rsidP="000B4FA1">
      <w:pPr>
        <w:pStyle w:val="AAFliesstext"/>
      </w:pPr>
    </w:p>
    <w:p w14:paraId="7F9AEAFC" w14:textId="77777777" w:rsidR="00F2127E" w:rsidRPr="00AD1668" w:rsidRDefault="00F2127E" w:rsidP="000B4FA1"/>
    <w:sectPr w:rsidR="00F2127E" w:rsidRPr="00AD1668" w:rsidSect="00C06213">
      <w:footerReference w:type="default" r:id="rId18"/>
      <w:headerReference w:type="first" r:id="rId19"/>
      <w:footerReference w:type="first" r:id="rId20"/>
      <w:pgSz w:w="11906" w:h="16838"/>
      <w:pgMar w:top="1105" w:right="959" w:bottom="1687" w:left="1418" w:header="192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7F256" w14:textId="77777777" w:rsidR="00F12DA0" w:rsidRDefault="00F12DA0" w:rsidP="000B4FA1">
      <w:r>
        <w:separator/>
      </w:r>
    </w:p>
  </w:endnote>
  <w:endnote w:type="continuationSeparator" w:id="0">
    <w:p w14:paraId="34180F29" w14:textId="77777777" w:rsidR="00F12DA0" w:rsidRDefault="00F12DA0" w:rsidP="000B4FA1">
      <w:r>
        <w:continuationSeparator/>
      </w:r>
    </w:p>
  </w:endnote>
  <w:endnote w:type="continuationNotice" w:id="1">
    <w:p w14:paraId="1E3E4506" w14:textId="77777777" w:rsidR="00F12DA0" w:rsidRDefault="00F12DA0" w:rsidP="000B4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Euclid Circular A Light">
    <w:panose1 w:val="020B0304000000000000"/>
    <w:charset w:val="4D"/>
    <w:family w:val="swiss"/>
    <w:notTrueType/>
    <w:pitch w:val="variable"/>
    <w:sig w:usb0="00000207" w:usb1="00000001" w:usb2="00000000" w:usb3="00000000" w:csb0="00000097" w:csb1="00000000"/>
  </w:font>
  <w:font w:name="HelveticaNeueLT Com 55 Roman">
    <w:altName w:val="Arial"/>
    <w:panose1 w:val="020B0604020202020204"/>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2040503050201020203"/>
    <w:charset w:val="4D"/>
    <w:family w:val="auto"/>
    <w:notTrueType/>
    <w:pitch w:val="default"/>
    <w:sig w:usb0="00000003" w:usb1="00000000" w:usb2="00000000" w:usb3="00000000" w:csb0="00000001" w:csb1="00000000"/>
  </w:font>
  <w:font w:name="Euclid Circular A Medium">
    <w:panose1 w:val="020B0604000000000000"/>
    <w:charset w:val="4D"/>
    <w:family w:val="swiss"/>
    <w:notTrueType/>
    <w:pitch w:val="variable"/>
    <w:sig w:usb0="00000207" w:usb1="00000001" w:usb2="00000000" w:usb3="00000000" w:csb0="00000097" w:csb1="00000000"/>
  </w:font>
  <w:font w:name="Segoe UI">
    <w:panose1 w:val="020B0502040204020203"/>
    <w:charset w:val="00"/>
    <w:family w:val="swiss"/>
    <w:pitch w:val="variable"/>
    <w:sig w:usb0="E4002EFF" w:usb1="C000E47F" w:usb2="00000009" w:usb3="00000000" w:csb0="000001FF" w:csb1="00000000"/>
  </w:font>
  <w:font w:name="EuclidCircularA-Regular">
    <w:panose1 w:val="020B0504000000000000"/>
    <w:charset w:val="4D"/>
    <w:family w:val="auto"/>
    <w:notTrueType/>
    <w:pitch w:val="default"/>
    <w:sig w:usb0="00000003" w:usb1="00000000" w:usb2="00000000" w:usb3="00000000" w:csb0="00000001" w:csb1="00000000"/>
  </w:font>
  <w:font w:name="Euclid Circular A">
    <w:altName w:val="Calibri"/>
    <w:panose1 w:val="020B0504000000000000"/>
    <w:charset w:val="4D"/>
    <w:family w:val="swiss"/>
    <w:notTrueType/>
    <w:pitch w:val="variable"/>
    <w:sig w:usb0="00000207" w:usb1="00000001" w:usb2="00000000" w:usb3="00000000" w:csb0="00000097" w:csb1="00000000"/>
  </w:font>
  <w:font w:name="Tiempos Text Regular">
    <w:panose1 w:val="02020503060303060403"/>
    <w:charset w:val="4D"/>
    <w:family w:val="roman"/>
    <w:pitch w:val="variable"/>
    <w:sig w:usb0="00000007" w:usb1="10000000" w:usb2="00000000" w:usb3="00000000" w:csb0="00000093" w:csb1="00000000"/>
  </w:font>
  <w:font w:name="Euclid Circular A Semibold">
    <w:panose1 w:val="020B0704000000000000"/>
    <w:charset w:val="4D"/>
    <w:family w:val="swiss"/>
    <w:pitch w:val="variable"/>
    <w:sig w:usb0="00000207" w:usb1="00000001"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1BA13" w14:textId="77777777" w:rsidR="00B05AB4" w:rsidRPr="005A64D1" w:rsidRDefault="00B05AB4" w:rsidP="000B4FA1">
    <w:pPr>
      <w:pStyle w:val="ClaimText"/>
      <w:rPr>
        <w:lang w:val="fr-FR"/>
      </w:rPr>
    </w:pPr>
    <w:r>
      <w:rPr>
        <w:noProof/>
        <w:lang w:val="de-DE" w:eastAsia="de-DE"/>
      </w:rPr>
      <mc:AlternateContent>
        <mc:Choice Requires="wpg">
          <w:drawing>
            <wp:anchor distT="0" distB="0" distL="114300" distR="114300" simplePos="0" relativeHeight="251658241" behindDoc="0" locked="1" layoutInCell="1" allowOverlap="1" wp14:anchorId="739FEA5D" wp14:editId="58EEE34D">
              <wp:simplePos x="0" y="0"/>
              <wp:positionH relativeFrom="margin">
                <wp:align>left</wp:align>
              </wp:positionH>
              <wp:positionV relativeFrom="page">
                <wp:align>bottom</wp:align>
              </wp:positionV>
              <wp:extent cx="882000" cy="453600"/>
              <wp:effectExtent l="0" t="0" r="0" b="0"/>
              <wp:wrapNone/>
              <wp:docPr id="163" name="Gruppieren 163"/>
              <wp:cNvGraphicFramePr/>
              <a:graphic xmlns:a="http://schemas.openxmlformats.org/drawingml/2006/main">
                <a:graphicData uri="http://schemas.microsoft.com/office/word/2010/wordprocessingGroup">
                  <wpg:wgp>
                    <wpg:cNvGrpSpPr/>
                    <wpg:grpSpPr>
                      <a:xfrm>
                        <a:off x="0" y="0"/>
                        <a:ext cx="882000" cy="453600"/>
                        <a:chOff x="0" y="0"/>
                        <a:chExt cx="881380" cy="454848"/>
                      </a:xfrm>
                    </wpg:grpSpPr>
                    <pic:pic xmlns:pic="http://schemas.openxmlformats.org/drawingml/2006/picture">
                      <pic:nvPicPr>
                        <pic:cNvPr id="164" name="Grafik 16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81380" cy="93345"/>
                        </a:xfrm>
                        <a:prstGeom prst="rect">
                          <a:avLst/>
                        </a:prstGeom>
                      </pic:spPr>
                    </pic:pic>
                    <wps:wsp>
                      <wps:cNvPr id="165" name="Rechteck 165"/>
                      <wps:cNvSpPr/>
                      <wps:spPr>
                        <a:xfrm>
                          <a:off x="0" y="274848"/>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872324" id="Gruppieren 163" o:spid="_x0000_s1026" style="position:absolute;margin-left:0;margin-top:0;width:69.45pt;height:35.7pt;z-index:251658241;mso-position-horizontal:left;mso-position-horizontal-relative:margin;mso-position-vertical:bottom;mso-position-vertical-relative:page;mso-width-relative:margin;mso-height-relative:margin" coordsize="8813,4548"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4" o:spid="_x0000_s1027" type="#_x0000_t75" style="position:absolute;width:8813;height:9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">
                <v:imagedata r:id="rId2" o:title=""/>
              </v:shape>
              <v:rect id="Rechteck 165" o:spid="_x0000_s1028" style="position:absolute;top:2748;width:1800;height:1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" filled="f" stroked="f" strokeweight="2pt"/>
              <w10:wrap anchorx="margin" anchory="page"/>
              <w10:anchorlock/>
            </v:group>
          </w:pict>
        </mc:Fallback>
      </mc:AlternateContent>
    </w:r>
    <w:r>
      <w:rPr>
        <w:noProof/>
        <w:lang w:val="de-DE" w:eastAsia="de-DE"/>
      </w:rPr>
      <mc:AlternateContent>
        <mc:Choice Requires="wps">
          <w:drawing>
            <wp:anchor distT="0" distB="0" distL="114300" distR="114300" simplePos="0" relativeHeight="251658240" behindDoc="0" locked="1" layoutInCell="1" allowOverlap="1" wp14:anchorId="5F92E201" wp14:editId="20F522D2">
              <wp:simplePos x="0" y="0"/>
              <wp:positionH relativeFrom="margin">
                <wp:align>right</wp:align>
              </wp:positionH>
              <wp:positionV relativeFrom="page">
                <wp:align>bottom</wp:align>
              </wp:positionV>
              <wp:extent cx="630000" cy="568800"/>
              <wp:effectExtent l="0" t="0" r="0" b="0"/>
              <wp:wrapNone/>
              <wp:docPr id="166" name="Textfeld 166"/>
              <wp:cNvGraphicFramePr/>
              <a:graphic xmlns:a="http://schemas.openxmlformats.org/drawingml/2006/main">
                <a:graphicData uri="http://schemas.microsoft.com/office/word/2010/wordprocessingShape">
                  <wps:wsp>
                    <wps:cNvSpPr txBox="1"/>
                    <wps:spPr>
                      <a:xfrm>
                        <a:off x="0" y="0"/>
                        <a:ext cx="630000" cy="56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D6DC75" w14:textId="77777777" w:rsidR="00B05AB4" w:rsidRPr="005C6148" w:rsidRDefault="00B05AB4" w:rsidP="000B4FA1">
                          <w:pPr>
                            <w:pStyle w:val="Seitenzahlen"/>
                          </w:pPr>
                          <w:r w:rsidRPr="005C6148">
                            <w:fldChar w:fldCharType="begin"/>
                          </w:r>
                          <w:r w:rsidRPr="005C6148">
                            <w:instrText>PAGE   \* MERGEFORMAT</w:instrText>
                          </w:r>
                          <w:r w:rsidRPr="005C6148">
                            <w:fldChar w:fldCharType="separate"/>
                          </w:r>
                          <w:r w:rsidR="0030402B" w:rsidRPr="0030402B">
                            <w:rPr>
                              <w:noProof/>
                              <w:lang w:val="de-DE"/>
                            </w:rPr>
                            <w:t>2</w:t>
                          </w:r>
                          <w:r w:rsidRPr="005C6148">
                            <w:fldChar w:fldCharType="end"/>
                          </w:r>
                        </w:p>
                      </w:txbxContent>
                    </wps:txbx>
                    <wps:bodyPr rot="0" spcFirstLastPara="0" vertOverflow="overflow" horzOverflow="overflow" vert="horz" wrap="square" lIns="0" tIns="0" rIns="0" bIns="34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2E201" id="_x0000_t202" coordsize="21600,21600" o:spt="202" path="m,l,21600r21600,l21600,xe">
              <v:stroke joinstyle="miter"/>
              <v:path gradientshapeok="t" o:connecttype="rect"/>
            </v:shapetype>
            <v:shape id="Textfeld 166" o:spid="_x0000_s1027" type="#_x0000_t202" style="position:absolute;margin-left:-1.6pt;margin-top:0;width:49.6pt;height:44.8pt;z-index:251658240;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" filled="f" stroked="f" strokeweight=".5pt">
              <v:textbox inset="0,0,0,9.5mm">
                <w:txbxContent>
                  <w:p w14:paraId="2AD6DC75" w14:textId="77777777" w:rsidR="00B05AB4" w:rsidRPr="005C6148" w:rsidRDefault="00B05AB4" w:rsidP="000B4FA1">
                    <w:pPr>
                      <w:pStyle w:val="Seitenzahlen"/>
                    </w:pPr>
                    <w:r w:rsidRPr="005C6148">
                      <w:fldChar w:fldCharType="begin"/>
                    </w:r>
                    <w:r w:rsidRPr="005C6148">
                      <w:instrText>PAGE   \* MERGEFORMAT</w:instrText>
                    </w:r>
                    <w:r w:rsidRPr="005C6148">
                      <w:fldChar w:fldCharType="separate"/>
                    </w:r>
                    <w:r w:rsidR="0030402B" w:rsidRPr="0030402B">
                      <w:rPr>
                        <w:noProof/>
                        <w:lang w:val="de-DE"/>
                      </w:rPr>
                      <w:t>2</w:t>
                    </w:r>
                    <w:r w:rsidRPr="005C6148">
                      <w:fldChar w:fldCharType="end"/>
                    </w:r>
                  </w:p>
                </w:txbxContent>
              </v:textbox>
              <w10:wrap anchorx="margin" anchory="page"/>
              <w10:anchorlock/>
            </v:shape>
          </w:pict>
        </mc:Fallback>
      </mc:AlternateContent>
    </w:r>
  </w:p>
  <w:p w14:paraId="3E5C2E57" w14:textId="77777777" w:rsidR="00B05AB4" w:rsidRPr="005A64D1" w:rsidRDefault="00B05AB4" w:rsidP="000B4FA1">
    <w:pPr>
      <w:pStyle w:val="ClaimText"/>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6FBE1" w14:textId="77777777" w:rsidR="00B05AB4" w:rsidRPr="00396CB9" w:rsidRDefault="00B05AB4" w:rsidP="000B4FA1">
    <w:pPr>
      <w:pStyle w:val="ClaimText"/>
    </w:pPr>
    <w:r>
      <w:rPr>
        <w:noProof/>
        <w:lang w:val="de-DE" w:eastAsia="de-DE"/>
      </w:rPr>
      <mc:AlternateContent>
        <mc:Choice Requires="wpg">
          <w:drawing>
            <wp:anchor distT="0" distB="0" distL="114300" distR="114300" simplePos="0" relativeHeight="251658242" behindDoc="0" locked="1" layoutInCell="1" allowOverlap="1" wp14:anchorId="7B9365EE" wp14:editId="60BA5E95">
              <wp:simplePos x="0" y="0"/>
              <wp:positionH relativeFrom="margin">
                <wp:align>left</wp:align>
              </wp:positionH>
              <wp:positionV relativeFrom="page">
                <wp:align>bottom</wp:align>
              </wp:positionV>
              <wp:extent cx="6048000" cy="730800"/>
              <wp:effectExtent l="0" t="0" r="0" b="0"/>
              <wp:wrapNone/>
              <wp:docPr id="160" name="Gruppieren 160"/>
              <wp:cNvGraphicFramePr/>
              <a:graphic xmlns:a="http://schemas.openxmlformats.org/drawingml/2006/main">
                <a:graphicData uri="http://schemas.microsoft.com/office/word/2010/wordprocessingGroup">
                  <wpg:wgp>
                    <wpg:cNvGrpSpPr/>
                    <wpg:grpSpPr>
                      <a:xfrm>
                        <a:off x="0" y="0"/>
                        <a:ext cx="6048000" cy="730800"/>
                        <a:chOff x="0" y="0"/>
                        <a:chExt cx="6048375" cy="732450"/>
                      </a:xfrm>
                    </wpg:grpSpPr>
                    <pic:pic xmlns:pic="http://schemas.openxmlformats.org/drawingml/2006/picture">
                      <pic:nvPicPr>
                        <pic:cNvPr id="161" name="Grafik 16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048375" cy="370205"/>
                        </a:xfrm>
                        <a:prstGeom prst="rect">
                          <a:avLst/>
                        </a:prstGeom>
                      </pic:spPr>
                    </pic:pic>
                    <wps:wsp>
                      <wps:cNvPr id="162" name="Rechteck 162"/>
                      <wps:cNvSpPr/>
                      <wps:spPr>
                        <a:xfrm>
                          <a:off x="0" y="55245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DCFFF0" id="Gruppieren 160" o:spid="_x0000_s1026" style="position:absolute;margin-left:0;margin-top:0;width:476.2pt;height:57.55pt;z-index:251658242;mso-position-horizontal:left;mso-position-horizontal-relative:margin;mso-position-vertical:bottom;mso-position-vertical-relative:page;mso-width-relative:margin;mso-height-relative:margin" coordsize="60483,7324"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1" o:spid="_x0000_s1027" type="#_x0000_t75" style="position:absolute;width:60483;height:37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">
                <v:imagedata r:id="rId2" o:title=""/>
              </v:shape>
              <v:rect id="Rechteck 162" o:spid="_x0000_s1028" style="position:absolute;top:5524;width:1800;height:18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" filled="f" stroked="f" strokeweight="2pt"/>
              <w10:wrap anchorx="margin"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793A3" w14:textId="77777777" w:rsidR="00F12DA0" w:rsidRDefault="00F12DA0" w:rsidP="000B4FA1">
      <w:r>
        <w:separator/>
      </w:r>
    </w:p>
  </w:footnote>
  <w:footnote w:type="continuationSeparator" w:id="0">
    <w:p w14:paraId="4ECA8D81" w14:textId="77777777" w:rsidR="00F12DA0" w:rsidRDefault="00F12DA0" w:rsidP="000B4FA1">
      <w:r>
        <w:continuationSeparator/>
      </w:r>
    </w:p>
  </w:footnote>
  <w:footnote w:type="continuationNotice" w:id="1">
    <w:p w14:paraId="57B42BB7" w14:textId="77777777" w:rsidR="00F12DA0" w:rsidRDefault="00F12DA0" w:rsidP="000B4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B1EBF" w14:textId="77777777" w:rsidR="00B05AB4" w:rsidRDefault="00B05AB4" w:rsidP="000B4FA1">
    <w:pPr>
      <w:pStyle w:val="Kopfzeile"/>
    </w:pPr>
    <w:r>
      <w:rPr>
        <w:noProof/>
        <w:lang w:val="de-DE" w:eastAsia="de-DE"/>
      </w:rPr>
      <mc:AlternateContent>
        <mc:Choice Requires="wpg">
          <w:drawing>
            <wp:anchor distT="0" distB="0" distL="114300" distR="114300" simplePos="0" relativeHeight="251658243" behindDoc="0" locked="1" layoutInCell="1" allowOverlap="1" wp14:anchorId="77459FB0" wp14:editId="450C1521">
              <wp:simplePos x="0" y="0"/>
              <wp:positionH relativeFrom="margin">
                <wp:align>left</wp:align>
              </wp:positionH>
              <wp:positionV relativeFrom="page">
                <wp:align>top</wp:align>
              </wp:positionV>
              <wp:extent cx="4316400" cy="1198800"/>
              <wp:effectExtent l="0" t="0" r="8255" b="1905"/>
              <wp:wrapNone/>
              <wp:docPr id="116" name="Gruppieren 116"/>
              <wp:cNvGraphicFramePr/>
              <a:graphic xmlns:a="http://schemas.openxmlformats.org/drawingml/2006/main">
                <a:graphicData uri="http://schemas.microsoft.com/office/word/2010/wordprocessingGroup">
                  <wpg:wgp>
                    <wpg:cNvGrpSpPr/>
                    <wpg:grpSpPr>
                      <a:xfrm>
                        <a:off x="0" y="0"/>
                        <a:ext cx="4316400" cy="1198800"/>
                        <a:chOff x="0" y="0"/>
                        <a:chExt cx="4316095" cy="1198245"/>
                      </a:xfrm>
                    </wpg:grpSpPr>
                    <wps:wsp>
                      <wps:cNvPr id="117" name="Rechteck 117"/>
                      <wps:cNvSpPr/>
                      <wps:spPr>
                        <a:xfrm>
                          <a:off x="0" y="0"/>
                          <a:ext cx="359279" cy="359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320040"/>
                          <a:ext cx="1162685" cy="869950"/>
                        </a:xfrm>
                        <a:prstGeom prst="rect">
                          <a:avLst/>
                        </a:prstGeom>
                      </pic:spPr>
                    </pic:pic>
                    <pic:pic xmlns:pic="http://schemas.openxmlformats.org/drawingml/2006/picture">
                      <pic:nvPicPr>
                        <pic:cNvPr id="119" name="Grafik 11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367790" y="842010"/>
                          <a:ext cx="2948305" cy="3562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DBCC42" id="Gruppieren 116" o:spid="_x0000_s1026" style="position:absolute;margin-left:0;margin-top:0;width:339.85pt;height:94.4pt;z-index:251658243;mso-position-horizontal:left;mso-position-horizontal-relative:margin;mso-position-vertical:top;mso-position-vertical-relative:page;mso-width-relative:margin;mso-height-relative:margin" coordsize="43160,1198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">
              <v:rect id="Rechteck 117" o:spid="_x0000_s1027" style="position:absolute;width:3592;height:359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&#13;&#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8" type="#_x0000_t75" alt="&quot;&quot;" style="position:absolute;top:3200;width:11626;height:86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">
                <v:imagedata r:id="rId3" o:title=""/>
              </v:shape>
              <v:shape id="Grafik 119" o:spid="_x0000_s1029" type="#_x0000_t75" style="position:absolute;left:13677;top:8420;width:29483;height:35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">
                <v:imagedata r:id="rId4" o:title=""/>
              </v:shape>
              <w10:wrap anchorx="margin" anchory="page"/>
              <w10:anchorlock/>
            </v:group>
          </w:pict>
        </mc:Fallback>
      </mc:AlternateContent>
    </w:r>
  </w:p>
  <w:p w14:paraId="5A2756AF" w14:textId="77777777" w:rsidR="00B05AB4" w:rsidRPr="00141AA4" w:rsidRDefault="00B05AB4" w:rsidP="000B4FA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905AC"/>
    <w:multiLevelType w:val="multilevel"/>
    <w:tmpl w:val="E72E52CA"/>
    <w:lvl w:ilvl="0">
      <w:start w:val="1"/>
      <w:numFmt w:val="bullet"/>
      <w:lvlText w:val="‒"/>
      <w:lvlJc w:val="left"/>
      <w:pPr>
        <w:ind w:left="284" w:hanging="284"/>
      </w:pPr>
      <w:rPr>
        <w:rFonts w:ascii="Calibri" w:hAnsi="Calibri" w:cs="Arial"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Arial" w:hAnsi="Arial" w:cs="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 w15:restartNumberingAfterBreak="0">
    <w:nsid w:val="07765B0E"/>
    <w:multiLevelType w:val="multilevel"/>
    <w:tmpl w:val="F45C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21E0F2E"/>
    <w:multiLevelType w:val="hybridMultilevel"/>
    <w:tmpl w:val="B9BAC444"/>
    <w:lvl w:ilvl="0" w:tplc="F440E6E0">
      <w:numFmt w:val="bullet"/>
      <w:lvlText w:val="–"/>
      <w:lvlJc w:val="left"/>
      <w:pPr>
        <w:ind w:left="720" w:hanging="360"/>
      </w:pPr>
      <w:rPr>
        <w:rFonts w:ascii="Euclid Circular A Light" w:eastAsiaTheme="minorHAnsi" w:hAnsi="Euclid Circular A Light"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B16060C"/>
    <w:multiLevelType w:val="hybridMultilevel"/>
    <w:tmpl w:val="9EACC562"/>
    <w:lvl w:ilvl="0" w:tplc="E53253C4">
      <w:start w:val="1"/>
      <w:numFmt w:val="bullet"/>
      <w:lvlText w:val=""/>
      <w:lvlJc w:val="left"/>
      <w:pPr>
        <w:ind w:left="720" w:hanging="360"/>
      </w:pPr>
      <w:rPr>
        <w:rFonts w:ascii="Symbol" w:hAnsi="Symbol" w:hint="default"/>
      </w:rPr>
    </w:lvl>
    <w:lvl w:ilvl="1" w:tplc="1C381174">
      <w:start w:val="1"/>
      <w:numFmt w:val="bullet"/>
      <w:lvlText w:val="o"/>
      <w:lvlJc w:val="left"/>
      <w:pPr>
        <w:ind w:left="1440" w:hanging="360"/>
      </w:pPr>
      <w:rPr>
        <w:rFonts w:ascii="Courier New" w:hAnsi="Courier New" w:hint="default"/>
      </w:rPr>
    </w:lvl>
    <w:lvl w:ilvl="2" w:tplc="E2768902">
      <w:start w:val="1"/>
      <w:numFmt w:val="bullet"/>
      <w:lvlText w:val=""/>
      <w:lvlJc w:val="left"/>
      <w:pPr>
        <w:ind w:left="2160" w:hanging="360"/>
      </w:pPr>
      <w:rPr>
        <w:rFonts w:ascii="Wingdings" w:hAnsi="Wingdings" w:hint="default"/>
      </w:rPr>
    </w:lvl>
    <w:lvl w:ilvl="3" w:tplc="BD96B7C2">
      <w:start w:val="1"/>
      <w:numFmt w:val="bullet"/>
      <w:lvlText w:val=""/>
      <w:lvlJc w:val="left"/>
      <w:pPr>
        <w:ind w:left="2880" w:hanging="360"/>
      </w:pPr>
      <w:rPr>
        <w:rFonts w:ascii="Symbol" w:hAnsi="Symbol" w:hint="default"/>
      </w:rPr>
    </w:lvl>
    <w:lvl w:ilvl="4" w:tplc="3BCC8C82">
      <w:start w:val="1"/>
      <w:numFmt w:val="bullet"/>
      <w:lvlText w:val="o"/>
      <w:lvlJc w:val="left"/>
      <w:pPr>
        <w:ind w:left="3600" w:hanging="360"/>
      </w:pPr>
      <w:rPr>
        <w:rFonts w:ascii="Courier New" w:hAnsi="Courier New" w:hint="default"/>
      </w:rPr>
    </w:lvl>
    <w:lvl w:ilvl="5" w:tplc="CCDA54E6">
      <w:start w:val="1"/>
      <w:numFmt w:val="bullet"/>
      <w:lvlText w:val=""/>
      <w:lvlJc w:val="left"/>
      <w:pPr>
        <w:ind w:left="4320" w:hanging="360"/>
      </w:pPr>
      <w:rPr>
        <w:rFonts w:ascii="Wingdings" w:hAnsi="Wingdings" w:hint="default"/>
      </w:rPr>
    </w:lvl>
    <w:lvl w:ilvl="6" w:tplc="8410F386">
      <w:start w:val="1"/>
      <w:numFmt w:val="bullet"/>
      <w:lvlText w:val=""/>
      <w:lvlJc w:val="left"/>
      <w:pPr>
        <w:ind w:left="5040" w:hanging="360"/>
      </w:pPr>
      <w:rPr>
        <w:rFonts w:ascii="Symbol" w:hAnsi="Symbol" w:hint="default"/>
      </w:rPr>
    </w:lvl>
    <w:lvl w:ilvl="7" w:tplc="1DAA7DF6">
      <w:start w:val="1"/>
      <w:numFmt w:val="bullet"/>
      <w:lvlText w:val="o"/>
      <w:lvlJc w:val="left"/>
      <w:pPr>
        <w:ind w:left="5760" w:hanging="360"/>
      </w:pPr>
      <w:rPr>
        <w:rFonts w:ascii="Courier New" w:hAnsi="Courier New" w:hint="default"/>
      </w:rPr>
    </w:lvl>
    <w:lvl w:ilvl="8" w:tplc="D1CE894E">
      <w:start w:val="1"/>
      <w:numFmt w:val="bullet"/>
      <w:lvlText w:val=""/>
      <w:lvlJc w:val="left"/>
      <w:pPr>
        <w:ind w:left="6480" w:hanging="360"/>
      </w:pPr>
      <w:rPr>
        <w:rFonts w:ascii="Wingdings" w:hAnsi="Wingdings" w:hint="default"/>
      </w:rPr>
    </w:lvl>
  </w:abstractNum>
  <w:abstractNum w:abstractNumId="18"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C0D46FD"/>
    <w:multiLevelType w:val="multilevel"/>
    <w:tmpl w:val="4B1E0E7E"/>
    <w:lvl w:ilvl="0">
      <w:start w:val="1"/>
      <w:numFmt w:val="decimal"/>
      <w:pStyle w:val="berschrift1nummeriert"/>
      <w:lvlText w:val="%1."/>
      <w:lvlJc w:val="left"/>
      <w:pPr>
        <w:ind w:left="680" w:hanging="680"/>
      </w:pPr>
      <w:rPr>
        <w:rFonts w:hint="default"/>
      </w:rPr>
    </w:lvl>
    <w:lvl w:ilvl="1">
      <w:start w:val="1"/>
      <w:numFmt w:val="decimal"/>
      <w:pStyle w:val="berschrift2nummeriert"/>
      <w:lvlText w:val="%1.%2"/>
      <w:lvlJc w:val="left"/>
      <w:pPr>
        <w:ind w:left="680" w:hanging="680"/>
      </w:pPr>
      <w:rPr>
        <w:rFonts w:hint="default"/>
      </w:rPr>
    </w:lvl>
    <w:lvl w:ilvl="2">
      <w:start w:val="1"/>
      <w:numFmt w:val="decimal"/>
      <w:pStyle w:val="berschrift3nummeriert"/>
      <w:lvlText w:val="%1.%2.%3"/>
      <w:lvlJc w:val="left"/>
      <w:pPr>
        <w:ind w:left="680" w:hanging="680"/>
      </w:pPr>
      <w:rPr>
        <w:rFonts w:hint="default"/>
      </w:rPr>
    </w:lvl>
    <w:lvl w:ilvl="3">
      <w:start w:val="1"/>
      <w:numFmt w:val="decimal"/>
      <w:pStyle w:val="berschrift4nummeriert"/>
      <w:lvlText w:val="%1.%2.%3.%4"/>
      <w:lvlJc w:val="left"/>
      <w:pPr>
        <w:ind w:left="964" w:hanging="964"/>
      </w:pPr>
      <w:rPr>
        <w:rFonts w:hint="default"/>
      </w:rPr>
    </w:lvl>
    <w:lvl w:ilvl="4">
      <w:start w:val="1"/>
      <w:numFmt w:val="decimal"/>
      <w:pStyle w:val="berschrift5nummeriert"/>
      <w:lvlText w:val="%1.%2.%3.%4.%5"/>
      <w:lvlJc w:val="left"/>
      <w:pPr>
        <w:ind w:left="964" w:hanging="964"/>
      </w:pPr>
      <w:rPr>
        <w:rFonts w:hint="default"/>
      </w:rPr>
    </w:lvl>
    <w:lvl w:ilvl="5">
      <w:start w:val="1"/>
      <w:numFmt w:val="decimal"/>
      <w:pStyle w:val="Nummerierung1"/>
      <w:lvlText w:val="%6."/>
      <w:lvlJc w:val="left"/>
      <w:pPr>
        <w:tabs>
          <w:tab w:val="num" w:pos="425"/>
        </w:tabs>
        <w:ind w:left="284" w:hanging="284"/>
      </w:pPr>
      <w:rPr>
        <w:rFonts w:hint="default"/>
      </w:rPr>
    </w:lvl>
    <w:lvl w:ilvl="6">
      <w:start w:val="1"/>
      <w:numFmt w:val="decimal"/>
      <w:pStyle w:val="Nummerierung2"/>
      <w:lvlText w:val="%6.%7"/>
      <w:lvlJc w:val="left"/>
      <w:pPr>
        <w:tabs>
          <w:tab w:val="num" w:pos="851"/>
        </w:tabs>
        <w:ind w:left="709"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22" w15:restartNumberingAfterBreak="0">
    <w:nsid w:val="56EE1F50"/>
    <w:multiLevelType w:val="hybridMultilevel"/>
    <w:tmpl w:val="F4421BA8"/>
    <w:lvl w:ilvl="0" w:tplc="45FEA964">
      <w:start w:val="1"/>
      <w:numFmt w:val="bullet"/>
      <w:pStyle w:val="AufzhlungRechnung"/>
      <w:lvlText w:val="–"/>
      <w:lvlJc w:val="left"/>
      <w:pPr>
        <w:ind w:left="720" w:hanging="360"/>
      </w:pPr>
      <w:rPr>
        <w:rFonts w:ascii="Euclid Circular A Light" w:hAnsi="Euclid Circular A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AE06DE1"/>
    <w:multiLevelType w:val="multilevel"/>
    <w:tmpl w:val="94A2A070"/>
    <w:lvl w:ilvl="0">
      <w:start w:val="1"/>
      <w:numFmt w:val="bullet"/>
      <w:pStyle w:val="Aufzhlung1"/>
      <w:lvlText w:val=""/>
      <w:lvlJc w:val="left"/>
      <w:pPr>
        <w:ind w:left="397" w:hanging="113"/>
      </w:pPr>
      <w:rPr>
        <w:rFonts w:ascii="Wingdings" w:hAnsi="Wingdings" w:hint="default"/>
      </w:rPr>
    </w:lvl>
    <w:lvl w:ilvl="1">
      <w:start w:val="1"/>
      <w:numFmt w:val="bullet"/>
      <w:pStyle w:val="Aufzhlung2"/>
      <w:lvlText w:val=""/>
      <w:lvlJc w:val="left"/>
      <w:pPr>
        <w:ind w:left="510" w:hanging="113"/>
      </w:pPr>
      <w:rPr>
        <w:rFonts w:ascii="Wingdings" w:hAnsi="Wingdings" w:hint="default"/>
      </w:rPr>
    </w:lvl>
    <w:lvl w:ilvl="2">
      <w:start w:val="1"/>
      <w:numFmt w:val="bullet"/>
      <w:pStyle w:val="Aufzhlung3"/>
      <w:lvlText w:val=""/>
      <w:lvlJc w:val="left"/>
      <w:pPr>
        <w:ind w:left="624" w:hanging="114"/>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2" w15:restartNumberingAfterBreak="0">
    <w:nsid w:val="79B61D71"/>
    <w:multiLevelType w:val="hybridMultilevel"/>
    <w:tmpl w:val="BBF8B790"/>
    <w:lvl w:ilvl="0" w:tplc="ED7A2932">
      <w:start w:val="292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0290996">
    <w:abstractNumId w:val="17"/>
  </w:num>
  <w:num w:numId="2" w16cid:durableId="1512600812">
    <w:abstractNumId w:val="9"/>
  </w:num>
  <w:num w:numId="3" w16cid:durableId="683243068">
    <w:abstractNumId w:val="7"/>
  </w:num>
  <w:num w:numId="4" w16cid:durableId="1403138802">
    <w:abstractNumId w:val="6"/>
  </w:num>
  <w:num w:numId="5" w16cid:durableId="1780760212">
    <w:abstractNumId w:val="5"/>
  </w:num>
  <w:num w:numId="6" w16cid:durableId="950670465">
    <w:abstractNumId w:val="4"/>
  </w:num>
  <w:num w:numId="7" w16cid:durableId="1518277541">
    <w:abstractNumId w:val="8"/>
  </w:num>
  <w:num w:numId="8" w16cid:durableId="601643153">
    <w:abstractNumId w:val="3"/>
  </w:num>
  <w:num w:numId="9" w16cid:durableId="883172268">
    <w:abstractNumId w:val="2"/>
  </w:num>
  <w:num w:numId="10" w16cid:durableId="1061827707">
    <w:abstractNumId w:val="1"/>
  </w:num>
  <w:num w:numId="11" w16cid:durableId="1627739158">
    <w:abstractNumId w:val="0"/>
  </w:num>
  <w:num w:numId="12" w16cid:durableId="682587332">
    <w:abstractNumId w:val="30"/>
  </w:num>
  <w:num w:numId="13" w16cid:durableId="1023434270">
    <w:abstractNumId w:val="23"/>
  </w:num>
  <w:num w:numId="14" w16cid:durableId="1210143102">
    <w:abstractNumId w:val="19"/>
  </w:num>
  <w:num w:numId="15" w16cid:durableId="1882552920">
    <w:abstractNumId w:val="33"/>
  </w:num>
  <w:num w:numId="16" w16cid:durableId="327906086">
    <w:abstractNumId w:val="31"/>
  </w:num>
  <w:num w:numId="17" w16cid:durableId="1261062801">
    <w:abstractNumId w:val="13"/>
  </w:num>
  <w:num w:numId="18" w16cid:durableId="1957561688">
    <w:abstractNumId w:val="20"/>
  </w:num>
  <w:num w:numId="19" w16cid:durableId="18401478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8307186">
    <w:abstractNumId w:val="29"/>
  </w:num>
  <w:num w:numId="21" w16cid:durableId="600915075">
    <w:abstractNumId w:val="18"/>
  </w:num>
  <w:num w:numId="22" w16cid:durableId="105928158">
    <w:abstractNumId w:val="27"/>
  </w:num>
  <w:num w:numId="23" w16cid:durableId="976757983">
    <w:abstractNumId w:val="26"/>
  </w:num>
  <w:num w:numId="24" w16cid:durableId="680662043">
    <w:abstractNumId w:val="15"/>
  </w:num>
  <w:num w:numId="25" w16cid:durableId="279999506">
    <w:abstractNumId w:val="21"/>
  </w:num>
  <w:num w:numId="26" w16cid:durableId="587740421">
    <w:abstractNumId w:val="28"/>
  </w:num>
  <w:num w:numId="27" w16cid:durableId="168103862">
    <w:abstractNumId w:val="24"/>
  </w:num>
  <w:num w:numId="28" w16cid:durableId="585574055">
    <w:abstractNumId w:val="16"/>
  </w:num>
  <w:num w:numId="29" w16cid:durableId="1553081235">
    <w:abstractNumId w:val="12"/>
  </w:num>
  <w:num w:numId="30" w16cid:durableId="1438209772">
    <w:abstractNumId w:val="25"/>
  </w:num>
  <w:num w:numId="31" w16cid:durableId="658535610">
    <w:abstractNumId w:val="10"/>
  </w:num>
  <w:num w:numId="32" w16cid:durableId="6821264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9396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65768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94278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2536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618179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05005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8581988">
    <w:abstractNumId w:val="22"/>
  </w:num>
  <w:num w:numId="40" w16cid:durableId="1483351487">
    <w:abstractNumId w:val="14"/>
  </w:num>
  <w:num w:numId="41" w16cid:durableId="1385756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588243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881050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19404514">
    <w:abstractNumId w:val="11"/>
  </w:num>
  <w:num w:numId="45" w16cid:durableId="20509089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6"/>
  <w:removeDateAndTime/>
  <w:activeWritingStyle w:appName="MSWord" w:lang="es-ES" w:vendorID="64" w:dllVersion="0" w:nlCheck="1" w:checkStyle="0"/>
  <w:activeWritingStyle w:appName="MSWord" w:lang="de-CH" w:vendorID="64" w:dllVersion="0" w:nlCheck="1" w:checkStyle="0"/>
  <w:activeWritingStyle w:appName="MSWord" w:lang="de-DE" w:vendorID="64" w:dllVersion="0" w:nlCheck="1" w:checkStyle="0"/>
  <w:activeWritingStyle w:appName="MSWord" w:lang="de-CH" w:vendorID="64" w:dllVersion="6" w:nlCheck="1" w:checkStyle="1"/>
  <w:activeWritingStyle w:appName="MSWord" w:lang="fr-CH" w:vendorID="64" w:dllVersion="0" w:nlCheck="1" w:checkStyle="0"/>
  <w:activeWritingStyle w:appName="MSWord" w:lang="en-US"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92"/>
    <w:rsid w:val="00002978"/>
    <w:rsid w:val="000069B2"/>
    <w:rsid w:val="0001010F"/>
    <w:rsid w:val="00013B11"/>
    <w:rsid w:val="00014DD6"/>
    <w:rsid w:val="00025CEC"/>
    <w:rsid w:val="000266B7"/>
    <w:rsid w:val="00027FEB"/>
    <w:rsid w:val="00032B92"/>
    <w:rsid w:val="000409C8"/>
    <w:rsid w:val="00041700"/>
    <w:rsid w:val="00041E66"/>
    <w:rsid w:val="00047C3E"/>
    <w:rsid w:val="00057958"/>
    <w:rsid w:val="000608A2"/>
    <w:rsid w:val="000638A3"/>
    <w:rsid w:val="00063BC2"/>
    <w:rsid w:val="000701F1"/>
    <w:rsid w:val="00071395"/>
    <w:rsid w:val="00071417"/>
    <w:rsid w:val="00071780"/>
    <w:rsid w:val="00075B35"/>
    <w:rsid w:val="00077BA3"/>
    <w:rsid w:val="00077D33"/>
    <w:rsid w:val="000803EB"/>
    <w:rsid w:val="000879BA"/>
    <w:rsid w:val="00090380"/>
    <w:rsid w:val="00096E8E"/>
    <w:rsid w:val="000A06D7"/>
    <w:rsid w:val="000A1884"/>
    <w:rsid w:val="000A1B47"/>
    <w:rsid w:val="000A24EC"/>
    <w:rsid w:val="000A621D"/>
    <w:rsid w:val="000B183F"/>
    <w:rsid w:val="000B4FA1"/>
    <w:rsid w:val="000B595D"/>
    <w:rsid w:val="000B5BAB"/>
    <w:rsid w:val="000C3175"/>
    <w:rsid w:val="000C3F85"/>
    <w:rsid w:val="000C49C1"/>
    <w:rsid w:val="000C7159"/>
    <w:rsid w:val="000D1743"/>
    <w:rsid w:val="000D1BB6"/>
    <w:rsid w:val="000D6CE1"/>
    <w:rsid w:val="000E7543"/>
    <w:rsid w:val="000E756F"/>
    <w:rsid w:val="000F115F"/>
    <w:rsid w:val="000F11AA"/>
    <w:rsid w:val="000F1D2B"/>
    <w:rsid w:val="0010021F"/>
    <w:rsid w:val="0010073A"/>
    <w:rsid w:val="001007FF"/>
    <w:rsid w:val="00102345"/>
    <w:rsid w:val="001028ED"/>
    <w:rsid w:val="00102FDE"/>
    <w:rsid w:val="00104011"/>
    <w:rsid w:val="00106688"/>
    <w:rsid w:val="00107F09"/>
    <w:rsid w:val="001134C7"/>
    <w:rsid w:val="00113CB8"/>
    <w:rsid w:val="001150F1"/>
    <w:rsid w:val="001176BC"/>
    <w:rsid w:val="0012151C"/>
    <w:rsid w:val="001238A1"/>
    <w:rsid w:val="00127BBA"/>
    <w:rsid w:val="00133CFB"/>
    <w:rsid w:val="001375AB"/>
    <w:rsid w:val="00140D1D"/>
    <w:rsid w:val="00141AA4"/>
    <w:rsid w:val="00142A95"/>
    <w:rsid w:val="00144122"/>
    <w:rsid w:val="00145A53"/>
    <w:rsid w:val="001464BA"/>
    <w:rsid w:val="0015273E"/>
    <w:rsid w:val="00154677"/>
    <w:rsid w:val="00157ECA"/>
    <w:rsid w:val="00162571"/>
    <w:rsid w:val="0016774B"/>
    <w:rsid w:val="00167916"/>
    <w:rsid w:val="00171870"/>
    <w:rsid w:val="001844DA"/>
    <w:rsid w:val="001907CB"/>
    <w:rsid w:val="00192B6A"/>
    <w:rsid w:val="00192F98"/>
    <w:rsid w:val="001963D2"/>
    <w:rsid w:val="001A3606"/>
    <w:rsid w:val="001A43BD"/>
    <w:rsid w:val="001A52F4"/>
    <w:rsid w:val="001A578C"/>
    <w:rsid w:val="001B2B50"/>
    <w:rsid w:val="001C7017"/>
    <w:rsid w:val="001E73F4"/>
    <w:rsid w:val="001F1B7C"/>
    <w:rsid w:val="001F3EA7"/>
    <w:rsid w:val="001F4A7E"/>
    <w:rsid w:val="001F4B8C"/>
    <w:rsid w:val="001F4F9B"/>
    <w:rsid w:val="00200FA9"/>
    <w:rsid w:val="0020461D"/>
    <w:rsid w:val="00220B9C"/>
    <w:rsid w:val="0022685B"/>
    <w:rsid w:val="0023018C"/>
    <w:rsid w:val="0023205B"/>
    <w:rsid w:val="00233772"/>
    <w:rsid w:val="0023413A"/>
    <w:rsid w:val="00237E1B"/>
    <w:rsid w:val="002466D7"/>
    <w:rsid w:val="00247905"/>
    <w:rsid w:val="00255FA3"/>
    <w:rsid w:val="0025644A"/>
    <w:rsid w:val="00267F71"/>
    <w:rsid w:val="002726D9"/>
    <w:rsid w:val="00273EBC"/>
    <w:rsid w:val="00283995"/>
    <w:rsid w:val="00290E37"/>
    <w:rsid w:val="00292375"/>
    <w:rsid w:val="002A6F4E"/>
    <w:rsid w:val="002B3D92"/>
    <w:rsid w:val="002B551B"/>
    <w:rsid w:val="002C163B"/>
    <w:rsid w:val="002C4FB0"/>
    <w:rsid w:val="002C7349"/>
    <w:rsid w:val="002C7F35"/>
    <w:rsid w:val="002D272F"/>
    <w:rsid w:val="002D38AE"/>
    <w:rsid w:val="002D42AE"/>
    <w:rsid w:val="002D6B97"/>
    <w:rsid w:val="002D709C"/>
    <w:rsid w:val="002E30AA"/>
    <w:rsid w:val="002F06AA"/>
    <w:rsid w:val="002F0C4A"/>
    <w:rsid w:val="002F4A7F"/>
    <w:rsid w:val="002F68A2"/>
    <w:rsid w:val="002F7164"/>
    <w:rsid w:val="003020C7"/>
    <w:rsid w:val="0030245A"/>
    <w:rsid w:val="00303B73"/>
    <w:rsid w:val="0030402B"/>
    <w:rsid w:val="00304179"/>
    <w:rsid w:val="00316A44"/>
    <w:rsid w:val="003231DE"/>
    <w:rsid w:val="0032330D"/>
    <w:rsid w:val="003233B8"/>
    <w:rsid w:val="00327ECC"/>
    <w:rsid w:val="003302EF"/>
    <w:rsid w:val="00330687"/>
    <w:rsid w:val="00332D99"/>
    <w:rsid w:val="00333A1B"/>
    <w:rsid w:val="00335C94"/>
    <w:rsid w:val="003413D7"/>
    <w:rsid w:val="00342E01"/>
    <w:rsid w:val="00350607"/>
    <w:rsid w:val="003514EE"/>
    <w:rsid w:val="003619E3"/>
    <w:rsid w:val="00363671"/>
    <w:rsid w:val="00364EE3"/>
    <w:rsid w:val="003748BA"/>
    <w:rsid w:val="003757E4"/>
    <w:rsid w:val="00375834"/>
    <w:rsid w:val="00382B0D"/>
    <w:rsid w:val="003838DC"/>
    <w:rsid w:val="0038768E"/>
    <w:rsid w:val="0039124E"/>
    <w:rsid w:val="00393ABF"/>
    <w:rsid w:val="00396CB9"/>
    <w:rsid w:val="003A223A"/>
    <w:rsid w:val="003A30F3"/>
    <w:rsid w:val="003A7B76"/>
    <w:rsid w:val="003B6E98"/>
    <w:rsid w:val="003C3548"/>
    <w:rsid w:val="003C3743"/>
    <w:rsid w:val="003C3AED"/>
    <w:rsid w:val="003C3D32"/>
    <w:rsid w:val="003D0FAA"/>
    <w:rsid w:val="003D2D94"/>
    <w:rsid w:val="003D2D99"/>
    <w:rsid w:val="003D5968"/>
    <w:rsid w:val="003D73BC"/>
    <w:rsid w:val="003E2D8A"/>
    <w:rsid w:val="003E48F3"/>
    <w:rsid w:val="003F0EFE"/>
    <w:rsid w:val="003F1A56"/>
    <w:rsid w:val="003F2444"/>
    <w:rsid w:val="003F458B"/>
    <w:rsid w:val="00400DD2"/>
    <w:rsid w:val="0040389A"/>
    <w:rsid w:val="00404325"/>
    <w:rsid w:val="00406934"/>
    <w:rsid w:val="00412346"/>
    <w:rsid w:val="00414AA1"/>
    <w:rsid w:val="00414D43"/>
    <w:rsid w:val="004170C9"/>
    <w:rsid w:val="00417B9B"/>
    <w:rsid w:val="00423C28"/>
    <w:rsid w:val="0042454D"/>
    <w:rsid w:val="00426067"/>
    <w:rsid w:val="004270D2"/>
    <w:rsid w:val="00444695"/>
    <w:rsid w:val="004519CA"/>
    <w:rsid w:val="00452D49"/>
    <w:rsid w:val="00454354"/>
    <w:rsid w:val="00471D34"/>
    <w:rsid w:val="004721E6"/>
    <w:rsid w:val="00480603"/>
    <w:rsid w:val="00480C4C"/>
    <w:rsid w:val="00485312"/>
    <w:rsid w:val="00486DBB"/>
    <w:rsid w:val="00492758"/>
    <w:rsid w:val="00493895"/>
    <w:rsid w:val="00494FD7"/>
    <w:rsid w:val="00495EFB"/>
    <w:rsid w:val="00495F83"/>
    <w:rsid w:val="00496E63"/>
    <w:rsid w:val="004A039B"/>
    <w:rsid w:val="004A12A5"/>
    <w:rsid w:val="004A4867"/>
    <w:rsid w:val="004A6CF6"/>
    <w:rsid w:val="004B0FDB"/>
    <w:rsid w:val="004B3225"/>
    <w:rsid w:val="004C1329"/>
    <w:rsid w:val="004C3880"/>
    <w:rsid w:val="004C46F7"/>
    <w:rsid w:val="004C5923"/>
    <w:rsid w:val="004D0F2F"/>
    <w:rsid w:val="004D179F"/>
    <w:rsid w:val="004D5B31"/>
    <w:rsid w:val="004D691C"/>
    <w:rsid w:val="004E0E33"/>
    <w:rsid w:val="004E1885"/>
    <w:rsid w:val="004F1B91"/>
    <w:rsid w:val="004F22CB"/>
    <w:rsid w:val="004F45E0"/>
    <w:rsid w:val="004F4C81"/>
    <w:rsid w:val="00500294"/>
    <w:rsid w:val="0050136E"/>
    <w:rsid w:val="005056C9"/>
    <w:rsid w:val="00520F8A"/>
    <w:rsid w:val="00526B3E"/>
    <w:rsid w:val="00526C93"/>
    <w:rsid w:val="00530E91"/>
    <w:rsid w:val="00531895"/>
    <w:rsid w:val="005339AE"/>
    <w:rsid w:val="00534D3E"/>
    <w:rsid w:val="00535EA2"/>
    <w:rsid w:val="00537410"/>
    <w:rsid w:val="00543061"/>
    <w:rsid w:val="00544CD1"/>
    <w:rsid w:val="00550787"/>
    <w:rsid w:val="005510CD"/>
    <w:rsid w:val="00554967"/>
    <w:rsid w:val="00554D4C"/>
    <w:rsid w:val="00556197"/>
    <w:rsid w:val="00562128"/>
    <w:rsid w:val="00573A60"/>
    <w:rsid w:val="00576439"/>
    <w:rsid w:val="005845E0"/>
    <w:rsid w:val="00591832"/>
    <w:rsid w:val="00592841"/>
    <w:rsid w:val="005A2641"/>
    <w:rsid w:val="005A2866"/>
    <w:rsid w:val="005A357F"/>
    <w:rsid w:val="005A60D0"/>
    <w:rsid w:val="005A64D1"/>
    <w:rsid w:val="005A7BE5"/>
    <w:rsid w:val="005B4DEC"/>
    <w:rsid w:val="005B6FD0"/>
    <w:rsid w:val="005C13AE"/>
    <w:rsid w:val="005C1D6A"/>
    <w:rsid w:val="005C3249"/>
    <w:rsid w:val="005C6148"/>
    <w:rsid w:val="005C61A5"/>
    <w:rsid w:val="005C6741"/>
    <w:rsid w:val="005C7189"/>
    <w:rsid w:val="005D21BD"/>
    <w:rsid w:val="005D7F4B"/>
    <w:rsid w:val="005E03F6"/>
    <w:rsid w:val="005E1157"/>
    <w:rsid w:val="005E4E72"/>
    <w:rsid w:val="00604483"/>
    <w:rsid w:val="006044D5"/>
    <w:rsid w:val="00616321"/>
    <w:rsid w:val="00622481"/>
    <w:rsid w:val="00622FDC"/>
    <w:rsid w:val="006245BF"/>
    <w:rsid w:val="00625020"/>
    <w:rsid w:val="00630515"/>
    <w:rsid w:val="00640CF9"/>
    <w:rsid w:val="00642F26"/>
    <w:rsid w:val="00647B77"/>
    <w:rsid w:val="00650B3D"/>
    <w:rsid w:val="0065274C"/>
    <w:rsid w:val="006545F4"/>
    <w:rsid w:val="00655BD6"/>
    <w:rsid w:val="00657D16"/>
    <w:rsid w:val="00661A71"/>
    <w:rsid w:val="00662467"/>
    <w:rsid w:val="0066513F"/>
    <w:rsid w:val="00672E90"/>
    <w:rsid w:val="00673D7A"/>
    <w:rsid w:val="006868ED"/>
    <w:rsid w:val="00686D14"/>
    <w:rsid w:val="00687ED7"/>
    <w:rsid w:val="006B10EA"/>
    <w:rsid w:val="006B3083"/>
    <w:rsid w:val="006C144C"/>
    <w:rsid w:val="006C1A5A"/>
    <w:rsid w:val="006C62E1"/>
    <w:rsid w:val="006C6FD0"/>
    <w:rsid w:val="006D37A0"/>
    <w:rsid w:val="006E0F4E"/>
    <w:rsid w:val="006E4AF1"/>
    <w:rsid w:val="006E5BB8"/>
    <w:rsid w:val="006E6558"/>
    <w:rsid w:val="006F0345"/>
    <w:rsid w:val="006F0469"/>
    <w:rsid w:val="006F275A"/>
    <w:rsid w:val="006F5C45"/>
    <w:rsid w:val="00700979"/>
    <w:rsid w:val="00702B12"/>
    <w:rsid w:val="007035D6"/>
    <w:rsid w:val="007040B6"/>
    <w:rsid w:val="00704A30"/>
    <w:rsid w:val="00705076"/>
    <w:rsid w:val="00711147"/>
    <w:rsid w:val="00715810"/>
    <w:rsid w:val="00716705"/>
    <w:rsid w:val="00717B72"/>
    <w:rsid w:val="007248EF"/>
    <w:rsid w:val="007256B0"/>
    <w:rsid w:val="007277E3"/>
    <w:rsid w:val="00731A17"/>
    <w:rsid w:val="007320F1"/>
    <w:rsid w:val="00733A33"/>
    <w:rsid w:val="00734458"/>
    <w:rsid w:val="00735EBA"/>
    <w:rsid w:val="007407D9"/>
    <w:rsid w:val="007419CF"/>
    <w:rsid w:val="0074241C"/>
    <w:rsid w:val="0074487E"/>
    <w:rsid w:val="00745AB9"/>
    <w:rsid w:val="00746273"/>
    <w:rsid w:val="00747DEC"/>
    <w:rsid w:val="0075366F"/>
    <w:rsid w:val="00760FAA"/>
    <w:rsid w:val="00766175"/>
    <w:rsid w:val="007721BF"/>
    <w:rsid w:val="00772538"/>
    <w:rsid w:val="00774E70"/>
    <w:rsid w:val="0077559F"/>
    <w:rsid w:val="00776FBF"/>
    <w:rsid w:val="0078181E"/>
    <w:rsid w:val="00783D72"/>
    <w:rsid w:val="00783E8E"/>
    <w:rsid w:val="0078508E"/>
    <w:rsid w:val="00794280"/>
    <w:rsid w:val="00795783"/>
    <w:rsid w:val="007965D9"/>
    <w:rsid w:val="00796CEE"/>
    <w:rsid w:val="007A4664"/>
    <w:rsid w:val="007A478C"/>
    <w:rsid w:val="007A4A57"/>
    <w:rsid w:val="007B48A7"/>
    <w:rsid w:val="007B5396"/>
    <w:rsid w:val="007B6595"/>
    <w:rsid w:val="007C0B2A"/>
    <w:rsid w:val="007C3765"/>
    <w:rsid w:val="007E0061"/>
    <w:rsid w:val="007E0460"/>
    <w:rsid w:val="007E3891"/>
    <w:rsid w:val="007E4DE4"/>
    <w:rsid w:val="007E68B4"/>
    <w:rsid w:val="007F380D"/>
    <w:rsid w:val="00810735"/>
    <w:rsid w:val="00821E67"/>
    <w:rsid w:val="008222A6"/>
    <w:rsid w:val="00833960"/>
    <w:rsid w:val="008353AF"/>
    <w:rsid w:val="00841B44"/>
    <w:rsid w:val="008422B2"/>
    <w:rsid w:val="00843029"/>
    <w:rsid w:val="00844B72"/>
    <w:rsid w:val="008461E0"/>
    <w:rsid w:val="00851BB9"/>
    <w:rsid w:val="0085269D"/>
    <w:rsid w:val="00853121"/>
    <w:rsid w:val="0085454F"/>
    <w:rsid w:val="00857D8A"/>
    <w:rsid w:val="00862DA8"/>
    <w:rsid w:val="00864855"/>
    <w:rsid w:val="00864CE7"/>
    <w:rsid w:val="0086639A"/>
    <w:rsid w:val="00870017"/>
    <w:rsid w:val="0087233A"/>
    <w:rsid w:val="00872983"/>
    <w:rsid w:val="00874198"/>
    <w:rsid w:val="00874E49"/>
    <w:rsid w:val="00875045"/>
    <w:rsid w:val="00876898"/>
    <w:rsid w:val="00883CC4"/>
    <w:rsid w:val="00885520"/>
    <w:rsid w:val="008A000B"/>
    <w:rsid w:val="008A0CD1"/>
    <w:rsid w:val="008B1274"/>
    <w:rsid w:val="008B1C9E"/>
    <w:rsid w:val="008C30BF"/>
    <w:rsid w:val="008D4DAA"/>
    <w:rsid w:val="008F716A"/>
    <w:rsid w:val="009078E6"/>
    <w:rsid w:val="009111CE"/>
    <w:rsid w:val="00916BDE"/>
    <w:rsid w:val="009219C9"/>
    <w:rsid w:val="009235A2"/>
    <w:rsid w:val="00923FF9"/>
    <w:rsid w:val="00935F5A"/>
    <w:rsid w:val="0093619F"/>
    <w:rsid w:val="00936C08"/>
    <w:rsid w:val="00941C0B"/>
    <w:rsid w:val="00942472"/>
    <w:rsid w:val="009427E5"/>
    <w:rsid w:val="009454B7"/>
    <w:rsid w:val="00951CCD"/>
    <w:rsid w:val="00957F8B"/>
    <w:rsid w:val="009613D8"/>
    <w:rsid w:val="00961E8E"/>
    <w:rsid w:val="009621C4"/>
    <w:rsid w:val="00966025"/>
    <w:rsid w:val="00972BB9"/>
    <w:rsid w:val="00974275"/>
    <w:rsid w:val="009748A2"/>
    <w:rsid w:val="009804FC"/>
    <w:rsid w:val="009824C2"/>
    <w:rsid w:val="0098474B"/>
    <w:rsid w:val="00990093"/>
    <w:rsid w:val="00995CBA"/>
    <w:rsid w:val="00995E50"/>
    <w:rsid w:val="0099678C"/>
    <w:rsid w:val="009A1238"/>
    <w:rsid w:val="009B030C"/>
    <w:rsid w:val="009B0C96"/>
    <w:rsid w:val="009B1CF5"/>
    <w:rsid w:val="009B6E61"/>
    <w:rsid w:val="009C222B"/>
    <w:rsid w:val="009C51EA"/>
    <w:rsid w:val="009C67A8"/>
    <w:rsid w:val="009D201B"/>
    <w:rsid w:val="009D3673"/>
    <w:rsid w:val="009D3927"/>
    <w:rsid w:val="009D3C02"/>
    <w:rsid w:val="009D5D9C"/>
    <w:rsid w:val="009E1910"/>
    <w:rsid w:val="009E2171"/>
    <w:rsid w:val="009E5E60"/>
    <w:rsid w:val="009F3B29"/>
    <w:rsid w:val="009F3E6A"/>
    <w:rsid w:val="00A01CD6"/>
    <w:rsid w:val="00A02378"/>
    <w:rsid w:val="00A02AA7"/>
    <w:rsid w:val="00A03469"/>
    <w:rsid w:val="00A06F53"/>
    <w:rsid w:val="00A11D50"/>
    <w:rsid w:val="00A14270"/>
    <w:rsid w:val="00A14504"/>
    <w:rsid w:val="00A177A0"/>
    <w:rsid w:val="00A211F7"/>
    <w:rsid w:val="00A43EDD"/>
    <w:rsid w:val="00A476B8"/>
    <w:rsid w:val="00A50DA6"/>
    <w:rsid w:val="00A53B1F"/>
    <w:rsid w:val="00A5451D"/>
    <w:rsid w:val="00A55C83"/>
    <w:rsid w:val="00A572FB"/>
    <w:rsid w:val="00A57815"/>
    <w:rsid w:val="00A60780"/>
    <w:rsid w:val="00A62F82"/>
    <w:rsid w:val="00A62FAD"/>
    <w:rsid w:val="00A70CDC"/>
    <w:rsid w:val="00A7133D"/>
    <w:rsid w:val="00A7605E"/>
    <w:rsid w:val="00A7788C"/>
    <w:rsid w:val="00A8117C"/>
    <w:rsid w:val="00A8147F"/>
    <w:rsid w:val="00A83544"/>
    <w:rsid w:val="00A83DD4"/>
    <w:rsid w:val="00A8455B"/>
    <w:rsid w:val="00A85D83"/>
    <w:rsid w:val="00A94D40"/>
    <w:rsid w:val="00A960B8"/>
    <w:rsid w:val="00AA42F0"/>
    <w:rsid w:val="00AA5DDC"/>
    <w:rsid w:val="00AB29A8"/>
    <w:rsid w:val="00AB605E"/>
    <w:rsid w:val="00AC0DF9"/>
    <w:rsid w:val="00AC2D5B"/>
    <w:rsid w:val="00AC3C0A"/>
    <w:rsid w:val="00AD019E"/>
    <w:rsid w:val="00AD135A"/>
    <w:rsid w:val="00AD1668"/>
    <w:rsid w:val="00AD2BA2"/>
    <w:rsid w:val="00AD36B2"/>
    <w:rsid w:val="00AD5C8F"/>
    <w:rsid w:val="00AD74D3"/>
    <w:rsid w:val="00AE0024"/>
    <w:rsid w:val="00AE4EFF"/>
    <w:rsid w:val="00AE6EB7"/>
    <w:rsid w:val="00AE7949"/>
    <w:rsid w:val="00AF4678"/>
    <w:rsid w:val="00AF47AE"/>
    <w:rsid w:val="00AF65FF"/>
    <w:rsid w:val="00AF79DC"/>
    <w:rsid w:val="00AF7CA8"/>
    <w:rsid w:val="00B05554"/>
    <w:rsid w:val="00B05AB4"/>
    <w:rsid w:val="00B106B4"/>
    <w:rsid w:val="00B1160A"/>
    <w:rsid w:val="00B11A9B"/>
    <w:rsid w:val="00B15460"/>
    <w:rsid w:val="00B24B2A"/>
    <w:rsid w:val="00B32881"/>
    <w:rsid w:val="00B32ABB"/>
    <w:rsid w:val="00B3433F"/>
    <w:rsid w:val="00B37137"/>
    <w:rsid w:val="00B416F4"/>
    <w:rsid w:val="00B41FD3"/>
    <w:rsid w:val="00B426D3"/>
    <w:rsid w:val="00B431DE"/>
    <w:rsid w:val="00B436C1"/>
    <w:rsid w:val="00B452C0"/>
    <w:rsid w:val="00B47044"/>
    <w:rsid w:val="00B5057C"/>
    <w:rsid w:val="00B53AD6"/>
    <w:rsid w:val="00B53FA1"/>
    <w:rsid w:val="00B622CF"/>
    <w:rsid w:val="00B70860"/>
    <w:rsid w:val="00B70D03"/>
    <w:rsid w:val="00B7449D"/>
    <w:rsid w:val="00B75AD3"/>
    <w:rsid w:val="00B803E7"/>
    <w:rsid w:val="00B82E14"/>
    <w:rsid w:val="00B870F7"/>
    <w:rsid w:val="00B97484"/>
    <w:rsid w:val="00BA2B5A"/>
    <w:rsid w:val="00BA4DDE"/>
    <w:rsid w:val="00BB0EB7"/>
    <w:rsid w:val="00BB1DA6"/>
    <w:rsid w:val="00BB206A"/>
    <w:rsid w:val="00BB2C23"/>
    <w:rsid w:val="00BB4ABB"/>
    <w:rsid w:val="00BB4CF6"/>
    <w:rsid w:val="00BC080A"/>
    <w:rsid w:val="00BC1376"/>
    <w:rsid w:val="00BC655F"/>
    <w:rsid w:val="00BD09F9"/>
    <w:rsid w:val="00BD4B8E"/>
    <w:rsid w:val="00BD6CAD"/>
    <w:rsid w:val="00BE1E62"/>
    <w:rsid w:val="00BF083B"/>
    <w:rsid w:val="00BF22F7"/>
    <w:rsid w:val="00BF2A92"/>
    <w:rsid w:val="00BF39CE"/>
    <w:rsid w:val="00BF52B2"/>
    <w:rsid w:val="00BF7052"/>
    <w:rsid w:val="00C00E8E"/>
    <w:rsid w:val="00C0158D"/>
    <w:rsid w:val="00C05535"/>
    <w:rsid w:val="00C05FAB"/>
    <w:rsid w:val="00C06213"/>
    <w:rsid w:val="00C12431"/>
    <w:rsid w:val="00C25656"/>
    <w:rsid w:val="00C26A0C"/>
    <w:rsid w:val="00C30C28"/>
    <w:rsid w:val="00C3674D"/>
    <w:rsid w:val="00C43EDE"/>
    <w:rsid w:val="00C51D2F"/>
    <w:rsid w:val="00C55F1C"/>
    <w:rsid w:val="00C60AC3"/>
    <w:rsid w:val="00C6518E"/>
    <w:rsid w:val="00C65DF3"/>
    <w:rsid w:val="00C7169E"/>
    <w:rsid w:val="00C73727"/>
    <w:rsid w:val="00C73FB3"/>
    <w:rsid w:val="00C75078"/>
    <w:rsid w:val="00C77421"/>
    <w:rsid w:val="00C80A24"/>
    <w:rsid w:val="00C87D7E"/>
    <w:rsid w:val="00C945B2"/>
    <w:rsid w:val="00CA348A"/>
    <w:rsid w:val="00CA580D"/>
    <w:rsid w:val="00CA5EF8"/>
    <w:rsid w:val="00CA76BB"/>
    <w:rsid w:val="00CB0AB2"/>
    <w:rsid w:val="00CB2262"/>
    <w:rsid w:val="00CB2CE6"/>
    <w:rsid w:val="00CC06EF"/>
    <w:rsid w:val="00CD0374"/>
    <w:rsid w:val="00CD4999"/>
    <w:rsid w:val="00CE3364"/>
    <w:rsid w:val="00CE6C3D"/>
    <w:rsid w:val="00CE7305"/>
    <w:rsid w:val="00CF08BB"/>
    <w:rsid w:val="00CF1E53"/>
    <w:rsid w:val="00CF5B38"/>
    <w:rsid w:val="00D00E26"/>
    <w:rsid w:val="00D04998"/>
    <w:rsid w:val="00D128A4"/>
    <w:rsid w:val="00D1389A"/>
    <w:rsid w:val="00D13DAC"/>
    <w:rsid w:val="00D15EF1"/>
    <w:rsid w:val="00D171FD"/>
    <w:rsid w:val="00D22F88"/>
    <w:rsid w:val="00D30E68"/>
    <w:rsid w:val="00D31037"/>
    <w:rsid w:val="00D317E7"/>
    <w:rsid w:val="00D36D26"/>
    <w:rsid w:val="00D3716A"/>
    <w:rsid w:val="00D37210"/>
    <w:rsid w:val="00D432AA"/>
    <w:rsid w:val="00D57397"/>
    <w:rsid w:val="00D61996"/>
    <w:rsid w:val="00D654CD"/>
    <w:rsid w:val="00D6722C"/>
    <w:rsid w:val="00D678C7"/>
    <w:rsid w:val="00D8261A"/>
    <w:rsid w:val="00D93D07"/>
    <w:rsid w:val="00D9415C"/>
    <w:rsid w:val="00D9553C"/>
    <w:rsid w:val="00D97380"/>
    <w:rsid w:val="00DA469E"/>
    <w:rsid w:val="00DA716B"/>
    <w:rsid w:val="00DB03A8"/>
    <w:rsid w:val="00DB45F8"/>
    <w:rsid w:val="00DB4C76"/>
    <w:rsid w:val="00DB637F"/>
    <w:rsid w:val="00DB7675"/>
    <w:rsid w:val="00DC4626"/>
    <w:rsid w:val="00DC47E6"/>
    <w:rsid w:val="00DC4AD2"/>
    <w:rsid w:val="00DC7FBE"/>
    <w:rsid w:val="00DD103D"/>
    <w:rsid w:val="00DD7C13"/>
    <w:rsid w:val="00DE1012"/>
    <w:rsid w:val="00DE3FCC"/>
    <w:rsid w:val="00DE6388"/>
    <w:rsid w:val="00E02743"/>
    <w:rsid w:val="00E02E37"/>
    <w:rsid w:val="00E074EC"/>
    <w:rsid w:val="00E12E4C"/>
    <w:rsid w:val="00E25DCD"/>
    <w:rsid w:val="00E269E1"/>
    <w:rsid w:val="00E26C01"/>
    <w:rsid w:val="00E3269B"/>
    <w:rsid w:val="00E326FF"/>
    <w:rsid w:val="00E32E4D"/>
    <w:rsid w:val="00E356B5"/>
    <w:rsid w:val="00E40324"/>
    <w:rsid w:val="00E414A0"/>
    <w:rsid w:val="00E4426E"/>
    <w:rsid w:val="00E45F13"/>
    <w:rsid w:val="00E46754"/>
    <w:rsid w:val="00E50336"/>
    <w:rsid w:val="00E510BC"/>
    <w:rsid w:val="00E51AE4"/>
    <w:rsid w:val="00E5218C"/>
    <w:rsid w:val="00E52BA4"/>
    <w:rsid w:val="00E547B9"/>
    <w:rsid w:val="00E5578E"/>
    <w:rsid w:val="00E55DBF"/>
    <w:rsid w:val="00E60227"/>
    <w:rsid w:val="00E61256"/>
    <w:rsid w:val="00E617AA"/>
    <w:rsid w:val="00E62EFE"/>
    <w:rsid w:val="00E63BF8"/>
    <w:rsid w:val="00E669A6"/>
    <w:rsid w:val="00E72A7B"/>
    <w:rsid w:val="00E73CB2"/>
    <w:rsid w:val="00E768B3"/>
    <w:rsid w:val="00E80274"/>
    <w:rsid w:val="00E816F1"/>
    <w:rsid w:val="00E839BA"/>
    <w:rsid w:val="00E8428A"/>
    <w:rsid w:val="00E905F6"/>
    <w:rsid w:val="00E91E28"/>
    <w:rsid w:val="00E97F7D"/>
    <w:rsid w:val="00EA3386"/>
    <w:rsid w:val="00EA59B8"/>
    <w:rsid w:val="00EA5A01"/>
    <w:rsid w:val="00EB5802"/>
    <w:rsid w:val="00EC2DF9"/>
    <w:rsid w:val="00EC2FEC"/>
    <w:rsid w:val="00EC37EE"/>
    <w:rsid w:val="00EC394D"/>
    <w:rsid w:val="00EC6473"/>
    <w:rsid w:val="00ED1DC0"/>
    <w:rsid w:val="00ED301D"/>
    <w:rsid w:val="00ED5050"/>
    <w:rsid w:val="00ED877C"/>
    <w:rsid w:val="00EE2565"/>
    <w:rsid w:val="00EE4AAE"/>
    <w:rsid w:val="00EE6AE4"/>
    <w:rsid w:val="00EE6E36"/>
    <w:rsid w:val="00EE7A9C"/>
    <w:rsid w:val="00EF7F10"/>
    <w:rsid w:val="00F00D0F"/>
    <w:rsid w:val="00F0147C"/>
    <w:rsid w:val="00F016BC"/>
    <w:rsid w:val="00F061C1"/>
    <w:rsid w:val="00F064D5"/>
    <w:rsid w:val="00F0660B"/>
    <w:rsid w:val="00F10070"/>
    <w:rsid w:val="00F10FAF"/>
    <w:rsid w:val="00F123AE"/>
    <w:rsid w:val="00F12DA0"/>
    <w:rsid w:val="00F13EB2"/>
    <w:rsid w:val="00F148D1"/>
    <w:rsid w:val="00F16C91"/>
    <w:rsid w:val="00F16ECB"/>
    <w:rsid w:val="00F2127E"/>
    <w:rsid w:val="00F218D5"/>
    <w:rsid w:val="00F26721"/>
    <w:rsid w:val="00F32B93"/>
    <w:rsid w:val="00F45A38"/>
    <w:rsid w:val="00F45CDD"/>
    <w:rsid w:val="00F5551A"/>
    <w:rsid w:val="00F56AAB"/>
    <w:rsid w:val="00F600C7"/>
    <w:rsid w:val="00F73331"/>
    <w:rsid w:val="00F73C2F"/>
    <w:rsid w:val="00F87174"/>
    <w:rsid w:val="00F87970"/>
    <w:rsid w:val="00F9169F"/>
    <w:rsid w:val="00F91D37"/>
    <w:rsid w:val="00F91DEC"/>
    <w:rsid w:val="00F93538"/>
    <w:rsid w:val="00F94C2F"/>
    <w:rsid w:val="00F94E3D"/>
    <w:rsid w:val="00F9610D"/>
    <w:rsid w:val="00F96C4E"/>
    <w:rsid w:val="00FA4A3D"/>
    <w:rsid w:val="00FB4C9C"/>
    <w:rsid w:val="00FB657F"/>
    <w:rsid w:val="00FC730F"/>
    <w:rsid w:val="00FD4BB0"/>
    <w:rsid w:val="00FD6F77"/>
    <w:rsid w:val="00FD73D5"/>
    <w:rsid w:val="00FE130E"/>
    <w:rsid w:val="00FE52D7"/>
    <w:rsid w:val="00FE7D09"/>
    <w:rsid w:val="02F953FB"/>
    <w:rsid w:val="0442B13C"/>
    <w:rsid w:val="0B060949"/>
    <w:rsid w:val="115A7F07"/>
    <w:rsid w:val="14E06504"/>
    <w:rsid w:val="1523FB2D"/>
    <w:rsid w:val="16EF6FD1"/>
    <w:rsid w:val="1A20091C"/>
    <w:rsid w:val="1B1D5015"/>
    <w:rsid w:val="1C30344B"/>
    <w:rsid w:val="1D316831"/>
    <w:rsid w:val="1F2F8789"/>
    <w:rsid w:val="1F4C6D45"/>
    <w:rsid w:val="216DFF48"/>
    <w:rsid w:val="21789057"/>
    <w:rsid w:val="235BFFE1"/>
    <w:rsid w:val="23A3006C"/>
    <w:rsid w:val="23F9DD31"/>
    <w:rsid w:val="27D97F8E"/>
    <w:rsid w:val="31ECA09C"/>
    <w:rsid w:val="338870FD"/>
    <w:rsid w:val="34B7A9C2"/>
    <w:rsid w:val="3922E0F9"/>
    <w:rsid w:val="3ACA5F91"/>
    <w:rsid w:val="3CA9934A"/>
    <w:rsid w:val="43706873"/>
    <w:rsid w:val="472A3FDD"/>
    <w:rsid w:val="49F28BFE"/>
    <w:rsid w:val="4CC7A49A"/>
    <w:rsid w:val="4FFF455C"/>
    <w:rsid w:val="56850952"/>
    <w:rsid w:val="572F7EF4"/>
    <w:rsid w:val="59DF7265"/>
    <w:rsid w:val="5A1DABB9"/>
    <w:rsid w:val="5AF058C9"/>
    <w:rsid w:val="5C676D94"/>
    <w:rsid w:val="5C6BABBA"/>
    <w:rsid w:val="5E218DF7"/>
    <w:rsid w:val="624870C5"/>
    <w:rsid w:val="66C5E2F3"/>
    <w:rsid w:val="68F35AEC"/>
    <w:rsid w:val="6B995416"/>
    <w:rsid w:val="72F56726"/>
    <w:rsid w:val="748C46B8"/>
    <w:rsid w:val="74EE27E3"/>
    <w:rsid w:val="75CFA605"/>
    <w:rsid w:val="7A5EC55E"/>
    <w:rsid w:val="7A6FC2AD"/>
    <w:rsid w:val="7B87A462"/>
    <w:rsid w:val="7CA735E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4D09B3"/>
  <w15:docId w15:val="{9D160538-0F85-E444-9D12-196A2D6F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line="228" w:lineRule="auto"/>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4FA1"/>
    <w:pPr>
      <w:spacing w:after="180" w:line="240" w:lineRule="auto"/>
    </w:pPr>
    <w:rPr>
      <w:iCs/>
      <w14:numSpacing w14:val="tabular"/>
    </w:rPr>
  </w:style>
  <w:style w:type="paragraph" w:styleId="berschrift1">
    <w:name w:val="heading 1"/>
    <w:basedOn w:val="Standard"/>
    <w:next w:val="Standard"/>
    <w:link w:val="berschrift1Zchn"/>
    <w:uiPriority w:val="9"/>
    <w:qFormat/>
    <w:rsid w:val="00E91E28"/>
    <w:pPr>
      <w:keepNext/>
      <w:keepLines/>
      <w:spacing w:before="480" w:after="140"/>
      <w:outlineLvl w:val="0"/>
    </w:pPr>
    <w:rPr>
      <w:rFonts w:asciiTheme="majorHAnsi" w:eastAsiaTheme="majorEastAsia" w:hAnsiTheme="majorHAnsi" w:cstheme="majorBidi"/>
      <w:sz w:val="26"/>
      <w:szCs w:val="28"/>
    </w:rPr>
  </w:style>
  <w:style w:type="paragraph" w:styleId="berschrift2">
    <w:name w:val="heading 2"/>
    <w:basedOn w:val="Standard"/>
    <w:next w:val="Standard"/>
    <w:link w:val="berschrift2Zchn"/>
    <w:uiPriority w:val="9"/>
    <w:qFormat/>
    <w:rsid w:val="001A52F4"/>
    <w:pPr>
      <w:keepNext/>
      <w:keepLines/>
      <w:spacing w:before="240"/>
      <w:outlineLvl w:val="1"/>
    </w:pPr>
    <w:rPr>
      <w:rFonts w:asciiTheme="majorHAnsi" w:eastAsiaTheme="majorEastAsia" w:hAnsiTheme="majorHAnsi" w:cstheme="majorBidi"/>
      <w:sz w:val="24"/>
      <w:szCs w:val="26"/>
    </w:rPr>
  </w:style>
  <w:style w:type="paragraph" w:styleId="berschrift3">
    <w:name w:val="heading 3"/>
    <w:basedOn w:val="Standard"/>
    <w:next w:val="Standard"/>
    <w:link w:val="berschrift3Zchn"/>
    <w:uiPriority w:val="9"/>
    <w:qFormat/>
    <w:rsid w:val="001A52F4"/>
    <w:pPr>
      <w:keepNext/>
      <w:keepLines/>
      <w:spacing w:before="240"/>
      <w:outlineLvl w:val="2"/>
    </w:pPr>
    <w:rPr>
      <w:rFonts w:asciiTheme="majorHAnsi" w:eastAsiaTheme="majorEastAsia" w:hAnsiTheme="majorHAnsi" w:cstheme="majorBidi"/>
      <w:bCs/>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val="0"/>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7E0460"/>
    <w:rPr>
      <w:color w:val="auto"/>
      <w:u w:val="single"/>
    </w:rPr>
  </w:style>
  <w:style w:type="paragraph" w:styleId="Kopfzeile">
    <w:name w:val="header"/>
    <w:basedOn w:val="Standard"/>
    <w:link w:val="KopfzeileZchn"/>
    <w:uiPriority w:val="93"/>
    <w:semiHidden/>
    <w:rsid w:val="005A64D1"/>
    <w:pPr>
      <w:tabs>
        <w:tab w:val="center" w:pos="4536"/>
        <w:tab w:val="right" w:pos="9072"/>
      </w:tabs>
      <w:jc w:val="right"/>
    </w:pPr>
  </w:style>
  <w:style w:type="character" w:customStyle="1" w:styleId="KopfzeileZchn">
    <w:name w:val="Kopfzeile Zchn"/>
    <w:basedOn w:val="Absatz-Standardschriftart"/>
    <w:link w:val="Kopfzeile"/>
    <w:uiPriority w:val="93"/>
    <w:semiHidden/>
    <w:rsid w:val="007320F1"/>
    <w:rPr>
      <w14:numSpacing w14:val="tabular"/>
    </w:rPr>
  </w:style>
  <w:style w:type="paragraph" w:styleId="Fuzeile">
    <w:name w:val="footer"/>
    <w:basedOn w:val="Standard"/>
    <w:link w:val="FuzeileZchn"/>
    <w:uiPriority w:val="94"/>
    <w:semiHidden/>
    <w:rsid w:val="00F73C2F"/>
    <w:rPr>
      <w:sz w:val="17"/>
      <w:szCs w:val="17"/>
    </w:rPr>
  </w:style>
  <w:style w:type="character" w:customStyle="1" w:styleId="FuzeileZchn">
    <w:name w:val="Fußzeile Zchn"/>
    <w:basedOn w:val="Absatz-Standardschriftart"/>
    <w:link w:val="Fuzeile"/>
    <w:uiPriority w:val="94"/>
    <w:semiHidden/>
    <w:rsid w:val="00B7449D"/>
    <w:rPr>
      <w:sz w:val="17"/>
      <w:szCs w:val="17"/>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3"/>
      </w:numPr>
    </w:pPr>
  </w:style>
  <w:style w:type="paragraph" w:styleId="Aufzhlungszeichen2">
    <w:name w:val="List Bullet 2"/>
    <w:basedOn w:val="Listenabsatz"/>
    <w:uiPriority w:val="79"/>
    <w:semiHidden/>
    <w:rsid w:val="009C67A8"/>
    <w:pPr>
      <w:numPr>
        <w:ilvl w:val="1"/>
        <w:numId w:val="13"/>
      </w:numPr>
      <w:tabs>
        <w:tab w:val="num" w:pos="360"/>
      </w:tabs>
      <w:ind w:left="720" w:firstLine="0"/>
    </w:pPr>
  </w:style>
  <w:style w:type="paragraph" w:styleId="Aufzhlungszeichen3">
    <w:name w:val="List Bullet 3"/>
    <w:basedOn w:val="Listenabsatz"/>
    <w:uiPriority w:val="79"/>
    <w:semiHidden/>
    <w:rsid w:val="009C67A8"/>
    <w:pPr>
      <w:numPr>
        <w:ilvl w:val="2"/>
        <w:numId w:val="13"/>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E91E28"/>
    <w:rPr>
      <w:rFonts w:asciiTheme="majorHAnsi" w:eastAsiaTheme="majorEastAsia" w:hAnsiTheme="majorHAnsi" w:cstheme="majorBidi"/>
      <w:sz w:val="26"/>
      <w:szCs w:val="28"/>
      <w14:numSpacing w14:val="tabular"/>
    </w:rPr>
  </w:style>
  <w:style w:type="character" w:customStyle="1" w:styleId="berschrift2Zchn">
    <w:name w:val="Überschrift 2 Zchn"/>
    <w:basedOn w:val="Absatz-Standardschriftart"/>
    <w:link w:val="berschrift2"/>
    <w:uiPriority w:val="9"/>
    <w:rsid w:val="001A52F4"/>
    <w:rPr>
      <w:rFonts w:asciiTheme="majorHAnsi" w:eastAsiaTheme="majorEastAsia" w:hAnsiTheme="majorHAnsi" w:cstheme="majorBidi"/>
      <w:sz w:val="24"/>
      <w:szCs w:val="26"/>
    </w:rPr>
  </w:style>
  <w:style w:type="paragraph" w:styleId="Titel">
    <w:name w:val="Title"/>
    <w:basedOn w:val="Standard"/>
    <w:next w:val="Standard"/>
    <w:link w:val="TitelZchn"/>
    <w:uiPriority w:val="11"/>
    <w:qFormat/>
    <w:rsid w:val="00EC6473"/>
    <w:pPr>
      <w:spacing w:after="360"/>
      <w:contextualSpacing/>
    </w:pPr>
    <w:rPr>
      <w:rFonts w:asciiTheme="majorHAnsi" w:eastAsiaTheme="majorEastAsia" w:hAnsiTheme="majorHAnsi" w:cstheme="majorBidi"/>
      <w:sz w:val="36"/>
      <w:szCs w:val="52"/>
    </w:rPr>
  </w:style>
  <w:style w:type="character" w:customStyle="1" w:styleId="TitelZchn">
    <w:name w:val="Titel Zchn"/>
    <w:basedOn w:val="Absatz-Standardschriftart"/>
    <w:link w:val="Titel"/>
    <w:uiPriority w:val="11"/>
    <w:rsid w:val="00EC6473"/>
    <w:rPr>
      <w:rFonts w:asciiTheme="majorHAnsi" w:eastAsiaTheme="majorEastAsia" w:hAnsiTheme="majorHAnsi" w:cstheme="majorBidi"/>
      <w:sz w:val="36"/>
      <w:szCs w:val="52"/>
      <w14:numSpacing w14:val="tabular"/>
    </w:rPr>
  </w:style>
  <w:style w:type="paragraph" w:customStyle="1" w:styleId="Brieftitel">
    <w:name w:val="Brieftitel"/>
    <w:basedOn w:val="Standard"/>
    <w:link w:val="BrieftitelZchn"/>
    <w:uiPriority w:val="14"/>
    <w:rsid w:val="00A53B1F"/>
    <w:pPr>
      <w:spacing w:after="340" w:line="216" w:lineRule="auto"/>
      <w:contextualSpacing/>
    </w:pPr>
    <w:rPr>
      <w:rFonts w:asciiTheme="majorHAnsi" w:hAnsiTheme="majorHAnsi"/>
      <w:bCs/>
      <w:sz w:val="26"/>
      <w:szCs w:val="26"/>
    </w:rPr>
  </w:style>
  <w:style w:type="character" w:customStyle="1" w:styleId="BrieftitelZchn">
    <w:name w:val="Brieftitel Zchn"/>
    <w:basedOn w:val="Absatz-Standardschriftart"/>
    <w:link w:val="Brieftitel"/>
    <w:uiPriority w:val="14"/>
    <w:rsid w:val="00A53B1F"/>
    <w:rPr>
      <w:rFonts w:asciiTheme="majorHAnsi" w:hAnsiTheme="majorHAnsi"/>
      <w:bCs/>
      <w:sz w:val="26"/>
      <w:szCs w:val="26"/>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1A52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rFonts w:ascii="Euclid Circular A Medium" w:hAnsi="Euclid Circular A Medium"/>
        <w:b w:val="0"/>
      </w:rPr>
    </w:tblStylePr>
    <w:tblStylePr w:type="lastRow">
      <w:rPr>
        <w:rFonts w:ascii="Euclid Circular A Medium" w:hAnsi="Euclid Circular A Medium"/>
        <w:b w:val="0"/>
      </w:rPr>
    </w:tblStylePr>
    <w:tblStylePr w:type="firstCol">
      <w:rPr>
        <w:rFonts w:ascii="Euclid Circular A Medium" w:hAnsi="Euclid Circular A Medium"/>
        <w:b w:val="0"/>
      </w:rPr>
    </w:tblStylePr>
    <w:tblStylePr w:type="lastCol">
      <w:rPr>
        <w:rFonts w:ascii="Euclid Circular A Medium" w:hAnsi="Euclid Circular A Medium"/>
        <w:b w:val="0"/>
      </w:rPr>
    </w:tblStylePr>
  </w:style>
  <w:style w:type="character" w:customStyle="1" w:styleId="berschrift3Zchn">
    <w:name w:val="Überschrift 3 Zchn"/>
    <w:basedOn w:val="Absatz-Standardschriftart"/>
    <w:link w:val="berschrift3"/>
    <w:uiPriority w:val="9"/>
    <w:rsid w:val="001A52F4"/>
    <w:rPr>
      <w:rFonts w:asciiTheme="majorHAnsi" w:eastAsiaTheme="majorEastAsia" w:hAnsiTheme="majorHAnsi" w:cstheme="majorBidi"/>
      <w:bCs/>
      <w:szCs w:val="24"/>
    </w:rPr>
  </w:style>
  <w:style w:type="character" w:customStyle="1" w:styleId="berschrift4Zchn">
    <w:name w:val="Überschrift 4 Zchn"/>
    <w:basedOn w:val="Absatz-Standardschriftart"/>
    <w:link w:val="berschrift4"/>
    <w:uiPriority w:val="9"/>
    <w:semiHidden/>
    <w:rsid w:val="00747DEC"/>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747DEC"/>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3D0FAA"/>
    <w:pPr>
      <w:numPr>
        <w:numId w:val="20"/>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7"/>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9"/>
    <w:semiHidden/>
    <w:rsid w:val="007E0460"/>
    <w:rPr>
      <w:color w:val="auto"/>
      <w:u w:val="single"/>
    </w:rPr>
  </w:style>
  <w:style w:type="paragraph" w:styleId="Untertitel">
    <w:name w:val="Subtitle"/>
    <w:basedOn w:val="Standard"/>
    <w:next w:val="Standard"/>
    <w:link w:val="UntertitelZchn"/>
    <w:uiPriority w:val="12"/>
    <w:rsid w:val="00F94C2F"/>
    <w:pPr>
      <w:numPr>
        <w:ilvl w:val="1"/>
      </w:numPr>
    </w:pPr>
    <w:rPr>
      <w:rFonts w:eastAsiaTheme="minorEastAsia"/>
      <w:sz w:val="36"/>
      <w:szCs w:val="40"/>
    </w:rPr>
  </w:style>
  <w:style w:type="character" w:customStyle="1" w:styleId="UntertitelZchn">
    <w:name w:val="Untertitel Zchn"/>
    <w:basedOn w:val="Absatz-Standardschriftart"/>
    <w:link w:val="Untertitel"/>
    <w:uiPriority w:val="12"/>
    <w:rsid w:val="00F94C2F"/>
    <w:rPr>
      <w:rFonts w:eastAsiaTheme="minorEastAsia"/>
      <w:sz w:val="36"/>
      <w:szCs w:val="40"/>
      <w14:numSpacing w14:val="tabular"/>
    </w:rPr>
  </w:style>
  <w:style w:type="paragraph" w:styleId="Datum">
    <w:name w:val="Date"/>
    <w:basedOn w:val="Standard"/>
    <w:next w:val="Standard"/>
    <w:link w:val="DatumZchn"/>
    <w:uiPriority w:val="15"/>
    <w:semiHidden/>
    <w:rsid w:val="00A53B1F"/>
    <w:pPr>
      <w:spacing w:before="450" w:after="600"/>
    </w:pPr>
  </w:style>
  <w:style w:type="character" w:customStyle="1" w:styleId="DatumZchn">
    <w:name w:val="Datum Zchn"/>
    <w:basedOn w:val="Absatz-Standardschriftart"/>
    <w:link w:val="Datum"/>
    <w:uiPriority w:val="15"/>
    <w:semiHidden/>
    <w:rsid w:val="00747DEC"/>
  </w:style>
  <w:style w:type="paragraph" w:styleId="Funotentext">
    <w:name w:val="footnote text"/>
    <w:basedOn w:val="Standard"/>
    <w:link w:val="FunotentextZchn"/>
    <w:uiPriority w:val="79"/>
    <w:semiHidden/>
    <w:rsid w:val="00494FD7"/>
    <w:rPr>
      <w:sz w:val="16"/>
    </w:rPr>
  </w:style>
  <w:style w:type="character" w:customStyle="1" w:styleId="FunotentextZchn">
    <w:name w:val="Fußnotentext Zchn"/>
    <w:basedOn w:val="Absatz-Standardschriftart"/>
    <w:link w:val="Funotentext"/>
    <w:uiPriority w:val="79"/>
    <w:semiHidden/>
    <w:rsid w:val="00747DEC"/>
    <w:rPr>
      <w:sz w:val="16"/>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C7169E"/>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Standard"/>
    <w:uiPriority w:val="35"/>
    <w:semiHidden/>
    <w:rsid w:val="001A52F4"/>
    <w:pPr>
      <w:spacing w:before="120" w:after="240"/>
    </w:pPr>
    <w:rPr>
      <w:bCs/>
      <w:iCs w:val="0"/>
      <w:sz w:val="18"/>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79"/>
    <w:semiHidden/>
    <w:unhideWhenUsed/>
    <w:rsid w:val="00870017"/>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5A60D0"/>
    <w:pPr>
      <w:jc w:val="right"/>
    </w:pPr>
    <w:rPr>
      <w:rFonts w:ascii="Euclid Circular A Medium" w:hAnsi="Euclid Circular A Medium"/>
      <w:sz w:val="18"/>
    </w:rPr>
  </w:style>
  <w:style w:type="paragraph" w:customStyle="1" w:styleId="berschrift1nummeriert">
    <w:name w:val="Überschrift 1 nummeriert"/>
    <w:basedOn w:val="berschrift1"/>
    <w:next w:val="StandardmitAbsatz"/>
    <w:uiPriority w:val="10"/>
    <w:qFormat/>
    <w:rsid w:val="00F32B93"/>
    <w:pPr>
      <w:numPr>
        <w:numId w:val="25"/>
      </w:numPr>
    </w:pPr>
  </w:style>
  <w:style w:type="paragraph" w:customStyle="1" w:styleId="berschrift2nummeriert">
    <w:name w:val="Überschrift 2 nummeriert"/>
    <w:basedOn w:val="berschrift2"/>
    <w:next w:val="Standard"/>
    <w:uiPriority w:val="10"/>
    <w:qFormat/>
    <w:rsid w:val="00F32B93"/>
    <w:pPr>
      <w:numPr>
        <w:ilvl w:val="1"/>
        <w:numId w:val="25"/>
      </w:numPr>
    </w:pPr>
  </w:style>
  <w:style w:type="paragraph" w:customStyle="1" w:styleId="berschrift3nummeriert">
    <w:name w:val="Überschrift 3 nummeriert"/>
    <w:basedOn w:val="berschrift3"/>
    <w:next w:val="Standard"/>
    <w:uiPriority w:val="10"/>
    <w:qFormat/>
    <w:rsid w:val="00F600C7"/>
    <w:pPr>
      <w:numPr>
        <w:ilvl w:val="2"/>
        <w:numId w:val="25"/>
      </w:numPr>
    </w:pPr>
  </w:style>
  <w:style w:type="paragraph" w:customStyle="1" w:styleId="berschrift4nummeriert">
    <w:name w:val="Überschrift 4 nummeriert"/>
    <w:basedOn w:val="berschrift4"/>
    <w:next w:val="Standard"/>
    <w:uiPriority w:val="10"/>
    <w:semiHidden/>
    <w:rsid w:val="00F600C7"/>
    <w:pPr>
      <w:numPr>
        <w:ilvl w:val="3"/>
        <w:numId w:val="25"/>
      </w:numPr>
    </w:pPr>
  </w:style>
  <w:style w:type="paragraph" w:styleId="Verzeichnis1">
    <w:name w:val="toc 1"/>
    <w:basedOn w:val="Standard"/>
    <w:next w:val="Standard"/>
    <w:autoRedefine/>
    <w:uiPriority w:val="39"/>
    <w:semiHidden/>
    <w:rsid w:val="000B5BAB"/>
    <w:pPr>
      <w:tabs>
        <w:tab w:val="right" w:leader="dot" w:pos="9355"/>
      </w:tabs>
      <w:ind w:left="1134" w:hanging="357"/>
    </w:pPr>
    <w:rPr>
      <w:bCs/>
      <w:noProof/>
    </w:rPr>
  </w:style>
  <w:style w:type="paragraph" w:styleId="Verzeichnis2">
    <w:name w:val="toc 2"/>
    <w:basedOn w:val="Standard"/>
    <w:next w:val="Standard"/>
    <w:autoRedefine/>
    <w:uiPriority w:val="39"/>
    <w:semiHidden/>
    <w:rsid w:val="001A52F4"/>
    <w:pPr>
      <w:tabs>
        <w:tab w:val="right" w:leader="dot" w:pos="9355"/>
      </w:tabs>
      <w:ind w:left="567" w:hanging="567"/>
    </w:pPr>
    <w:rPr>
      <w:noProof/>
    </w:rPr>
  </w:style>
  <w:style w:type="paragraph" w:styleId="Verzeichnis3">
    <w:name w:val="toc 3"/>
    <w:basedOn w:val="Standard"/>
    <w:next w:val="Standard"/>
    <w:autoRedefine/>
    <w:uiPriority w:val="39"/>
    <w:semiHidden/>
    <w:rsid w:val="001A52F4"/>
    <w:pPr>
      <w:tabs>
        <w:tab w:val="right" w:leader="dot" w:pos="9355"/>
      </w:tabs>
      <w:ind w:left="567" w:hanging="567"/>
    </w:pPr>
    <w:rPr>
      <w:noProof/>
    </w:rPr>
  </w:style>
  <w:style w:type="paragraph" w:styleId="StandardWeb">
    <w:name w:val="Normal (Web)"/>
    <w:basedOn w:val="Standard"/>
    <w:uiPriority w:val="99"/>
    <w:semiHidden/>
    <w:unhideWhenUsed/>
    <w:rsid w:val="00BE1E62"/>
    <w:pPr>
      <w:spacing w:before="100" w:beforeAutospacing="1" w:after="100" w:afterAutospacing="1"/>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1A52F4"/>
    <w:pPr>
      <w:tabs>
        <w:tab w:val="right" w:leader="dot" w:pos="9355"/>
      </w:tabs>
    </w:pPr>
    <w:rPr>
      <w:noProof/>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9804FC"/>
    <w:pPr>
      <w:numPr>
        <w:ilvl w:val="5"/>
        <w:numId w:val="25"/>
      </w:numPr>
    </w:pPr>
  </w:style>
  <w:style w:type="paragraph" w:customStyle="1" w:styleId="Nummerierung2">
    <w:name w:val="Nummerierung 2"/>
    <w:basedOn w:val="Nummerierung1"/>
    <w:uiPriority w:val="7"/>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CF1E53"/>
    <w:pPr>
      <w:numPr>
        <w:ilvl w:val="8"/>
        <w:numId w:val="25"/>
      </w:numPr>
    </w:pPr>
  </w:style>
  <w:style w:type="paragraph" w:customStyle="1" w:styleId="Nummerierung3">
    <w:name w:val="Nummerierung 3"/>
    <w:basedOn w:val="Nummerierung2"/>
    <w:uiPriority w:val="7"/>
    <w:semiHidden/>
    <w:rsid w:val="005A357F"/>
    <w:pPr>
      <w:numPr>
        <w:ilvl w:val="7"/>
      </w:numPr>
    </w:pPr>
  </w:style>
  <w:style w:type="paragraph" w:customStyle="1" w:styleId="berschrift5nummeriert">
    <w:name w:val="Überschrift 5 nummeriert"/>
    <w:basedOn w:val="berschrift5"/>
    <w:next w:val="Standard"/>
    <w:uiPriority w:val="10"/>
    <w:semiHidden/>
    <w:rsid w:val="005A357F"/>
    <w:pPr>
      <w:numPr>
        <w:ilvl w:val="4"/>
        <w:numId w:val="25"/>
      </w:numPr>
    </w:pPr>
  </w:style>
  <w:style w:type="paragraph" w:customStyle="1" w:styleId="Dokumentbezeichnung">
    <w:name w:val="Dokumentbezeichnung"/>
    <w:basedOn w:val="berschrift1"/>
    <w:next w:val="Standard"/>
    <w:uiPriority w:val="98"/>
    <w:semiHidden/>
    <w:rsid w:val="00283995"/>
    <w:pPr>
      <w:pageBreakBefore/>
      <w:numPr>
        <w:numId w:val="29"/>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color w:val="FFFFFF" w:themeColor="background1"/>
      <w:spacing w:val="6"/>
      <w:sz w:val="40"/>
      <w:szCs w:val="52"/>
    </w:rPr>
  </w:style>
  <w:style w:type="character" w:styleId="Platzhaltertext">
    <w:name w:val="Placeholder Text"/>
    <w:basedOn w:val="Absatz-Standardschriftart"/>
    <w:uiPriority w:val="79"/>
    <w:semiHidden/>
    <w:rsid w:val="00C30C28"/>
    <w:rPr>
      <w:color w:val="B9B9B9" w:themeColor="background2"/>
    </w:rPr>
  </w:style>
  <w:style w:type="paragraph" w:customStyle="1" w:styleId="ErstelltdurchVorlagenbauerchfrBirdLife">
    <w:name w:val="Erstellt durch Vorlagenbauer.ch für BirdLife"/>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1A52F4"/>
    <w:pPr>
      <w:tabs>
        <w:tab w:val="right" w:leader="dot" w:pos="9355"/>
      </w:tabs>
      <w:ind w:left="851" w:hanging="851"/>
    </w:pPr>
    <w:rPr>
      <w:noProof/>
    </w:rPr>
  </w:style>
  <w:style w:type="paragraph" w:styleId="Verzeichnis5">
    <w:name w:val="toc 5"/>
    <w:basedOn w:val="Standard"/>
    <w:next w:val="Standard"/>
    <w:autoRedefine/>
    <w:uiPriority w:val="39"/>
    <w:semiHidden/>
    <w:rsid w:val="001A52F4"/>
    <w:pPr>
      <w:tabs>
        <w:tab w:val="right" w:leader="dot" w:pos="9355"/>
      </w:tabs>
      <w:ind w:left="993" w:hanging="993"/>
    </w:pPr>
    <w:rPr>
      <w:noProof/>
    </w:rPr>
  </w:style>
  <w:style w:type="paragraph" w:customStyle="1" w:styleId="StandardmitAbsatz">
    <w:name w:val="Standard mit Absatz"/>
    <w:basedOn w:val="Standard"/>
    <w:qFormat/>
    <w:rsid w:val="00255FA3"/>
  </w:style>
  <w:style w:type="character" w:styleId="Fett">
    <w:name w:val="Strong"/>
    <w:basedOn w:val="Absatz-Standardschriftart"/>
    <w:uiPriority w:val="22"/>
    <w:qFormat/>
    <w:rsid w:val="00493895"/>
    <w:rPr>
      <w:rFonts w:asciiTheme="minorHAnsi" w:hAnsiTheme="minorHAnsi"/>
      <w:b/>
      <w:bCs/>
    </w:rPr>
  </w:style>
  <w:style w:type="paragraph" w:customStyle="1" w:styleId="auflistung">
    <w:name w:val="auflistung"/>
    <w:basedOn w:val="Standard"/>
    <w:uiPriority w:val="99"/>
    <w:semiHidden/>
    <w:rsid w:val="00D93D07"/>
    <w:pPr>
      <w:autoSpaceDE w:val="0"/>
      <w:autoSpaceDN w:val="0"/>
      <w:adjustRightInd w:val="0"/>
      <w:spacing w:after="260" w:line="120" w:lineRule="atLeast"/>
      <w:ind w:left="283"/>
      <w:textAlignment w:val="center"/>
    </w:pPr>
    <w:rPr>
      <w:rFonts w:ascii="EuclidCircularA-Regular" w:hAnsi="EuclidCircularA-Regular" w:cs="EuclidCircularA-Regular"/>
      <w:color w:val="000000"/>
      <w:lang w:val="en-GB"/>
    </w:rPr>
  </w:style>
  <w:style w:type="paragraph" w:customStyle="1" w:styleId="Claim">
    <w:name w:val="Claim"/>
    <w:basedOn w:val="Standard"/>
    <w:uiPriority w:val="98"/>
    <w:semiHidden/>
    <w:rsid w:val="00735EBA"/>
    <w:rPr>
      <w:rFonts w:ascii="Euclid Circular A Medium" w:hAnsi="Euclid Circular A Medium"/>
      <w:sz w:val="18"/>
    </w:rPr>
  </w:style>
  <w:style w:type="paragraph" w:customStyle="1" w:styleId="ClaimText">
    <w:name w:val="Claim Text"/>
    <w:basedOn w:val="Standard"/>
    <w:uiPriority w:val="98"/>
    <w:semiHidden/>
    <w:rsid w:val="009111CE"/>
    <w:pPr>
      <w:spacing w:line="200" w:lineRule="exact"/>
    </w:pPr>
    <w:rPr>
      <w:rFonts w:ascii="Euclid Circular A Light" w:hAnsi="Euclid Circular A Light"/>
      <w:color w:val="FFFFFF" w:themeColor="background1"/>
      <w:sz w:val="17"/>
    </w:rPr>
  </w:style>
  <w:style w:type="character" w:customStyle="1" w:styleId="Claim9Pt">
    <w:name w:val="Claim 9 Pt"/>
    <w:basedOn w:val="Absatz-Standardschriftart"/>
    <w:uiPriority w:val="1"/>
    <w:semiHidden/>
    <w:qFormat/>
    <w:rsid w:val="004A6CF6"/>
    <w:rPr>
      <w:rFonts w:ascii="Euclid Circular A Medium" w:hAnsi="Euclid Circular A Medium"/>
      <w:sz w:val="18"/>
    </w:rPr>
  </w:style>
  <w:style w:type="table" w:customStyle="1" w:styleId="BLTabelle1">
    <w:name w:val="BL Tabelle 1"/>
    <w:basedOn w:val="NormaleTabelle"/>
    <w:uiPriority w:val="99"/>
    <w:rsid w:val="00D128A4"/>
    <w:tblPr>
      <w:tblBorders>
        <w:top w:val="single" w:sz="4" w:space="0" w:color="auto"/>
        <w:bottom w:val="single" w:sz="4" w:space="0" w:color="auto"/>
        <w:insideH w:val="single" w:sz="4" w:space="0" w:color="auto"/>
        <w:insideV w:val="single" w:sz="4" w:space="0" w:color="auto"/>
      </w:tblBorders>
      <w:tblCellMar>
        <w:top w:w="51" w:type="dxa"/>
        <w:left w:w="79" w:type="dxa"/>
        <w:bottom w:w="51" w:type="dxa"/>
        <w:right w:w="79" w:type="dxa"/>
      </w:tblCellMar>
    </w:tblPr>
    <w:tblStylePr w:type="firstRow">
      <w:tblPr/>
      <w:tcPr>
        <w:tcBorders>
          <w:top w:val="single" w:sz="8" w:space="0" w:color="auto"/>
          <w:left w:val="nil"/>
          <w:bottom w:val="single" w:sz="8" w:space="0" w:color="auto"/>
          <w:right w:val="nil"/>
          <w:insideH w:val="nil"/>
          <w:insideV w:val="single" w:sz="4" w:space="0" w:color="auto"/>
          <w:tl2br w:val="nil"/>
          <w:tr2bl w:val="nil"/>
        </w:tcBorders>
      </w:tcPr>
    </w:tblStylePr>
    <w:tblStylePr w:type="lastRow">
      <w:tblPr/>
      <w:tcPr>
        <w:tcBorders>
          <w:top w:val="single" w:sz="8" w:space="0" w:color="auto"/>
          <w:left w:val="nil"/>
          <w:bottom w:val="single" w:sz="8" w:space="0" w:color="auto"/>
          <w:right w:val="nil"/>
          <w:insideH w:val="nil"/>
          <w:insideV w:val="single" w:sz="4" w:space="0" w:color="auto"/>
          <w:tl2br w:val="nil"/>
          <w:tr2bl w:val="nil"/>
        </w:tcBorders>
      </w:tcPr>
    </w:tblStylePr>
  </w:style>
  <w:style w:type="paragraph" w:customStyle="1" w:styleId="AufzhlungRechnung">
    <w:name w:val="Aufzählung Rechnung"/>
    <w:basedOn w:val="Standard"/>
    <w:uiPriority w:val="6"/>
    <w:qFormat/>
    <w:rsid w:val="00D97380"/>
    <w:pPr>
      <w:numPr>
        <w:numId w:val="39"/>
      </w:numPr>
      <w:spacing w:before="120"/>
      <w:ind w:left="238" w:right="-108" w:hanging="238"/>
      <w:contextualSpacing/>
    </w:pPr>
  </w:style>
  <w:style w:type="character" w:customStyle="1" w:styleId="Kursiv">
    <w:name w:val="Kursiv"/>
    <w:basedOn w:val="Absatz-Standardschriftart"/>
    <w:uiPriority w:val="1"/>
    <w:qFormat/>
    <w:rsid w:val="00493895"/>
    <w:rPr>
      <w:rFonts w:asciiTheme="minorHAnsi" w:hAnsiTheme="minorHAnsi"/>
      <w:i/>
    </w:rPr>
  </w:style>
  <w:style w:type="paragraph" w:customStyle="1" w:styleId="Standa">
    <w:name w:val="Standa"/>
    <w:rsid w:val="00F2127E"/>
    <w:pPr>
      <w:spacing w:after="200" w:line="276" w:lineRule="auto"/>
    </w:pPr>
    <w:rPr>
      <w:rFonts w:ascii="Calibri" w:eastAsia="Times New Roman" w:hAnsi="Calibri" w:cs="Times New Roman"/>
      <w:sz w:val="22"/>
      <w:szCs w:val="22"/>
      <w:lang w:bidi="de-DE"/>
    </w:rPr>
  </w:style>
  <w:style w:type="paragraph" w:customStyle="1" w:styleId="AATitel">
    <w:name w:val="AA Titel"/>
    <w:basedOn w:val="berschrift1"/>
    <w:qFormat/>
    <w:rsid w:val="00CD4999"/>
    <w:pPr>
      <w:spacing w:before="600" w:after="240" w:line="276" w:lineRule="auto"/>
    </w:pPr>
    <w:rPr>
      <w:sz w:val="28"/>
    </w:rPr>
  </w:style>
  <w:style w:type="paragraph" w:customStyle="1" w:styleId="AAFliesstext">
    <w:name w:val="AA Fliesstext"/>
    <w:basedOn w:val="Standard"/>
    <w:qFormat/>
    <w:rsid w:val="00CD4999"/>
  </w:style>
  <w:style w:type="character" w:customStyle="1" w:styleId="NichtaufgelsteErwhnung1">
    <w:name w:val="Nicht aufgelöste Erwähnung1"/>
    <w:basedOn w:val="Absatz-Standardschriftart"/>
    <w:uiPriority w:val="79"/>
    <w:semiHidden/>
    <w:unhideWhenUsed/>
    <w:rsid w:val="00716705"/>
    <w:rPr>
      <w:color w:val="605E5C"/>
      <w:shd w:val="clear" w:color="auto" w:fill="E1DFDD"/>
    </w:rPr>
  </w:style>
  <w:style w:type="character" w:customStyle="1" w:styleId="apple-converted-space">
    <w:name w:val="apple-converted-space"/>
    <w:basedOn w:val="Absatz-Standardschriftart"/>
    <w:rsid w:val="0015273E"/>
  </w:style>
  <w:style w:type="paragraph" w:customStyle="1" w:styleId="Default">
    <w:name w:val="Default"/>
    <w:rsid w:val="00BD6CAD"/>
    <w:pPr>
      <w:autoSpaceDE w:val="0"/>
      <w:autoSpaceDN w:val="0"/>
      <w:adjustRightInd w:val="0"/>
      <w:spacing w:line="240" w:lineRule="auto"/>
    </w:pPr>
    <w:rPr>
      <w:rFonts w:ascii="Arial" w:hAnsi="Arial" w:cs="Arial"/>
      <w:color w:val="000000"/>
      <w:sz w:val="24"/>
      <w:szCs w:val="24"/>
      <w:lang w:val="de-DE"/>
    </w:rPr>
  </w:style>
  <w:style w:type="character" w:styleId="Hervorhebung">
    <w:name w:val="Emphasis"/>
    <w:basedOn w:val="Absatz-Standardschriftart"/>
    <w:uiPriority w:val="20"/>
    <w:qFormat/>
    <w:rsid w:val="00145A53"/>
    <w:rPr>
      <w:i/>
      <w:iCs/>
    </w:rPr>
  </w:style>
  <w:style w:type="paragraph" w:styleId="berarbeitung">
    <w:name w:val="Revision"/>
    <w:hidden/>
    <w:uiPriority w:val="99"/>
    <w:semiHidden/>
    <w:rsid w:val="00D04998"/>
    <w:pPr>
      <w:spacing w:line="240" w:lineRule="auto"/>
    </w:pPr>
    <w:rPr>
      <w14:numSpacing w14:val="tabular"/>
    </w:rPr>
  </w:style>
  <w:style w:type="character" w:customStyle="1" w:styleId="quickedit-field">
    <w:name w:val="quickedit-field"/>
    <w:basedOn w:val="Absatz-Standardschriftart"/>
    <w:rsid w:val="00CD4999"/>
  </w:style>
  <w:style w:type="paragraph" w:customStyle="1" w:styleId="OR-Subtitel12ptTextsortenInhalt">
    <w:name w:val="OR-Subtitel 12pt (Textsorten Inhalt)"/>
    <w:basedOn w:val="Standard"/>
    <w:uiPriority w:val="99"/>
    <w:rsid w:val="00F064D5"/>
    <w:pPr>
      <w:autoSpaceDE w:val="0"/>
      <w:autoSpaceDN w:val="0"/>
      <w:adjustRightInd w:val="0"/>
      <w:spacing w:after="57" w:line="350" w:lineRule="atLeast"/>
      <w:textAlignment w:val="center"/>
    </w:pPr>
    <w:rPr>
      <w:rFonts w:ascii="Euclid Circular A" w:hAnsi="Euclid Circular A" w:cs="Euclid Circular A"/>
      <w:color w:val="000000"/>
      <w:sz w:val="24"/>
      <w:szCs w:val="24"/>
      <w14:numSpacing w14:val="default"/>
    </w:rPr>
  </w:style>
  <w:style w:type="paragraph" w:customStyle="1" w:styleId="OR-Lauftext-Tiempos-Blocksatz-mit-EinzugGrundformatTextsortenInhalt">
    <w:name w:val="OR-Lauftext-Tiempos-Blocksatz-mit-Einzug (Grundformat) (Textsorten Inhalt)"/>
    <w:basedOn w:val="Standard"/>
    <w:uiPriority w:val="99"/>
    <w:rsid w:val="00F064D5"/>
    <w:pPr>
      <w:autoSpaceDE w:val="0"/>
      <w:autoSpaceDN w:val="0"/>
      <w:adjustRightInd w:val="0"/>
      <w:spacing w:after="0" w:line="240" w:lineRule="atLeast"/>
      <w:ind w:firstLine="283"/>
      <w:jc w:val="both"/>
      <w:textAlignment w:val="center"/>
    </w:pPr>
    <w:rPr>
      <w:rFonts w:ascii="Tiempos Text Regular" w:hAnsi="Tiempos Text Regular" w:cs="Tiempos Text Regular"/>
      <w:color w:val="000000"/>
      <w:spacing w:val="2"/>
      <w:sz w:val="17"/>
      <w:szCs w:val="17"/>
      <w14:numSpacing w14:val="default"/>
    </w:rPr>
  </w:style>
  <w:style w:type="paragraph" w:customStyle="1" w:styleId="OR-Lauftext-Tiempos-Blocksatz-ohne-EinzugTextsortenInhalt">
    <w:name w:val="OR-Lauftext-Tiempos-Blocksatz-ohne-Einzug (Textsorten Inhalt)"/>
    <w:basedOn w:val="OR-Lauftext-Tiempos-Blocksatz-mit-EinzugGrundformatTextsortenInhalt"/>
    <w:uiPriority w:val="99"/>
    <w:rsid w:val="00F064D5"/>
    <w:pPr>
      <w:ind w:firstLine="0"/>
    </w:pPr>
  </w:style>
  <w:style w:type="character" w:styleId="Kommentarzeichen">
    <w:name w:val="annotation reference"/>
    <w:basedOn w:val="Absatz-Standardschriftart"/>
    <w:uiPriority w:val="79"/>
    <w:semiHidden/>
    <w:unhideWhenUsed/>
    <w:rsid w:val="007B6595"/>
    <w:rPr>
      <w:sz w:val="16"/>
      <w:szCs w:val="16"/>
    </w:rPr>
  </w:style>
  <w:style w:type="paragraph" w:customStyle="1" w:styleId="OR-Titel-H2-20ptTitel">
    <w:name w:val="OR-Titel-H2-20pt (Titel)"/>
    <w:basedOn w:val="Standard"/>
    <w:uiPriority w:val="99"/>
    <w:rsid w:val="00404325"/>
    <w:pPr>
      <w:autoSpaceDE w:val="0"/>
      <w:autoSpaceDN w:val="0"/>
      <w:adjustRightInd w:val="0"/>
      <w:spacing w:after="57" w:line="480" w:lineRule="atLeast"/>
      <w:textAlignment w:val="center"/>
    </w:pPr>
    <w:rPr>
      <w:rFonts w:ascii="Euclid Circular A" w:hAnsi="Euclid Circular A" w:cs="Euclid Circular A"/>
      <w:color w:val="000000"/>
      <w:sz w:val="40"/>
      <w:szCs w:val="40"/>
      <w:lang w:val="de-DE"/>
      <w14:ligatures w14:val="standardContextual"/>
      <w14:numSpacing w14:val="default"/>
    </w:rPr>
  </w:style>
  <w:style w:type="paragraph" w:customStyle="1" w:styleId="OR-Lauftext-Tiempos-FlattersatzTextsortenInhalt">
    <w:name w:val="OR-Lauftext-Tiempos-Flattersatz (Textsorten Inhalt)"/>
    <w:basedOn w:val="Standard"/>
    <w:uiPriority w:val="99"/>
    <w:rsid w:val="00404325"/>
    <w:pPr>
      <w:autoSpaceDE w:val="0"/>
      <w:autoSpaceDN w:val="0"/>
      <w:adjustRightInd w:val="0"/>
      <w:spacing w:after="0" w:line="240" w:lineRule="atLeast"/>
      <w:textAlignment w:val="center"/>
    </w:pPr>
    <w:rPr>
      <w:rFonts w:ascii="Tiempos Text Regular" w:hAnsi="Tiempos Text Regular" w:cs="Tiempos Text Regular"/>
      <w:color w:val="000000"/>
      <w:spacing w:val="2"/>
      <w:sz w:val="17"/>
      <w:szCs w:val="17"/>
      <w14:ligatures w14:val="standardContextual"/>
      <w14:numSpacing w14:val="default"/>
    </w:rPr>
  </w:style>
  <w:style w:type="paragraph" w:customStyle="1" w:styleId="OR-Lauftext-Textabschluss-Autoren-InfosTextsortenInhalt">
    <w:name w:val="OR-Lauftext-Textabschluss-Autoren-Infos  (Textsorten Inhalt)"/>
    <w:basedOn w:val="Standard"/>
    <w:uiPriority w:val="99"/>
    <w:rsid w:val="00404325"/>
    <w:pPr>
      <w:autoSpaceDE w:val="0"/>
      <w:autoSpaceDN w:val="0"/>
      <w:adjustRightInd w:val="0"/>
      <w:spacing w:before="57" w:after="0" w:line="220" w:lineRule="atLeast"/>
      <w:textAlignment w:val="center"/>
    </w:pPr>
    <w:rPr>
      <w:rFonts w:ascii="Euclid Circular A" w:hAnsi="Euclid Circular A" w:cs="Euclid Circular A"/>
      <w:color w:val="000000"/>
      <w:sz w:val="16"/>
      <w:szCs w:val="16"/>
      <w14:ligatures w14:val="standardContextual"/>
      <w14:numSpacing w14:val="default"/>
    </w:rPr>
  </w:style>
  <w:style w:type="character" w:customStyle="1" w:styleId="OR-Autoren-Initialien-Semibold7ptAllgemein">
    <w:name w:val="OR-Autoren-Initialien-Semibold 7pt (Allgemein)"/>
    <w:uiPriority w:val="99"/>
    <w:rsid w:val="00404325"/>
    <w:rPr>
      <w:rFonts w:ascii="Euclid Circular A Semibold" w:hAnsi="Euclid Circular A Semibold" w:cs="Euclid Circular A Semibold"/>
      <w:color w:val="000000"/>
      <w:spacing w:val="1"/>
      <w:w w:val="100"/>
      <w:sz w:val="14"/>
      <w:szCs w:val="14"/>
      <w:vertAlign w:val="baseline"/>
      <w:lang w:val="de-CH"/>
    </w:rPr>
  </w:style>
  <w:style w:type="character" w:customStyle="1" w:styleId="OR-schwarz-SemiboldTextFarbig">
    <w:name w:val="OR-schwarz-Semibold (Text Farbig)"/>
    <w:uiPriority w:val="99"/>
    <w:rsid w:val="00404325"/>
    <w:rPr>
      <w:rFonts w:ascii="Euclid Circular A Semibold" w:hAnsi="Euclid Circular A Semibold" w:cs="Euclid Circular A Semibold"/>
      <w:color w:val="000000"/>
    </w:rPr>
  </w:style>
  <w:style w:type="character" w:customStyle="1" w:styleId="OR-schwarz-RegularTextFarbig">
    <w:name w:val="OR-schwarz-Regular (Text Farbig)"/>
    <w:uiPriority w:val="99"/>
    <w:rsid w:val="00404325"/>
    <w:rPr>
      <w:color w:val="000000"/>
    </w:rPr>
  </w:style>
  <w:style w:type="paragraph" w:styleId="Kommentartext">
    <w:name w:val="annotation text"/>
    <w:basedOn w:val="Standard"/>
    <w:link w:val="KommentartextZchn"/>
    <w:uiPriority w:val="79"/>
    <w:semiHidden/>
    <w:unhideWhenUsed/>
    <w:rsid w:val="00C55F1C"/>
  </w:style>
  <w:style w:type="character" w:customStyle="1" w:styleId="KommentartextZchn">
    <w:name w:val="Kommentartext Zchn"/>
    <w:basedOn w:val="Absatz-Standardschriftart"/>
    <w:link w:val="Kommentartext"/>
    <w:uiPriority w:val="79"/>
    <w:semiHidden/>
    <w:rsid w:val="00C55F1C"/>
    <w:rPr>
      <w14:numSpacing w14:val="tabular"/>
    </w:rPr>
  </w:style>
  <w:style w:type="paragraph" w:styleId="Kommentarthema">
    <w:name w:val="annotation subject"/>
    <w:basedOn w:val="Kommentartext"/>
    <w:next w:val="Kommentartext"/>
    <w:link w:val="KommentarthemaZchn"/>
    <w:uiPriority w:val="79"/>
    <w:semiHidden/>
    <w:unhideWhenUsed/>
    <w:rsid w:val="00C55F1C"/>
    <w:rPr>
      <w:b/>
      <w:bCs/>
    </w:rPr>
  </w:style>
  <w:style w:type="character" w:customStyle="1" w:styleId="KommentarthemaZchn">
    <w:name w:val="Kommentarthema Zchn"/>
    <w:basedOn w:val="KommentartextZchn"/>
    <w:link w:val="Kommentarthema"/>
    <w:uiPriority w:val="79"/>
    <w:semiHidden/>
    <w:rsid w:val="00C55F1C"/>
    <w:rPr>
      <w:b/>
      <w:bCs/>
      <w14:numSpacing w14:val="tabular"/>
    </w:rPr>
  </w:style>
  <w:style w:type="character" w:styleId="NichtaufgelsteErwhnung">
    <w:name w:val="Unresolved Mention"/>
    <w:basedOn w:val="Absatz-Standardschriftart"/>
    <w:uiPriority w:val="99"/>
    <w:semiHidden/>
    <w:unhideWhenUsed/>
    <w:rsid w:val="00E26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82946">
      <w:bodyDiv w:val="1"/>
      <w:marLeft w:val="0"/>
      <w:marRight w:val="0"/>
      <w:marTop w:val="0"/>
      <w:marBottom w:val="0"/>
      <w:divBdr>
        <w:top w:val="none" w:sz="0" w:space="0" w:color="auto"/>
        <w:left w:val="none" w:sz="0" w:space="0" w:color="auto"/>
        <w:bottom w:val="none" w:sz="0" w:space="0" w:color="auto"/>
        <w:right w:val="none" w:sz="0" w:space="0" w:color="auto"/>
      </w:divBdr>
      <w:divsChild>
        <w:div w:id="654796890">
          <w:marLeft w:val="0"/>
          <w:marRight w:val="0"/>
          <w:marTop w:val="0"/>
          <w:marBottom w:val="0"/>
          <w:divBdr>
            <w:top w:val="none" w:sz="0" w:space="0" w:color="auto"/>
            <w:left w:val="none" w:sz="0" w:space="0" w:color="auto"/>
            <w:bottom w:val="none" w:sz="0" w:space="0" w:color="auto"/>
            <w:right w:val="none" w:sz="0" w:space="0" w:color="auto"/>
          </w:divBdr>
          <w:divsChild>
            <w:div w:id="534274513">
              <w:marLeft w:val="0"/>
              <w:marRight w:val="0"/>
              <w:marTop w:val="0"/>
              <w:marBottom w:val="0"/>
              <w:divBdr>
                <w:top w:val="none" w:sz="0" w:space="0" w:color="auto"/>
                <w:left w:val="none" w:sz="0" w:space="0" w:color="auto"/>
                <w:bottom w:val="none" w:sz="0" w:space="0" w:color="auto"/>
                <w:right w:val="none" w:sz="0" w:space="0" w:color="auto"/>
              </w:divBdr>
              <w:divsChild>
                <w:div w:id="1971662789">
                  <w:marLeft w:val="0"/>
                  <w:marRight w:val="0"/>
                  <w:marTop w:val="0"/>
                  <w:marBottom w:val="0"/>
                  <w:divBdr>
                    <w:top w:val="none" w:sz="0" w:space="0" w:color="auto"/>
                    <w:left w:val="none" w:sz="0" w:space="0" w:color="auto"/>
                    <w:bottom w:val="none" w:sz="0" w:space="0" w:color="auto"/>
                    <w:right w:val="none" w:sz="0" w:space="0" w:color="auto"/>
                  </w:divBdr>
                  <w:divsChild>
                    <w:div w:id="20088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5945">
          <w:marLeft w:val="0"/>
          <w:marRight w:val="0"/>
          <w:marTop w:val="0"/>
          <w:marBottom w:val="0"/>
          <w:divBdr>
            <w:top w:val="none" w:sz="0" w:space="0" w:color="auto"/>
            <w:left w:val="none" w:sz="0" w:space="0" w:color="auto"/>
            <w:bottom w:val="none" w:sz="0" w:space="0" w:color="auto"/>
            <w:right w:val="none" w:sz="0" w:space="0" w:color="auto"/>
          </w:divBdr>
          <w:divsChild>
            <w:div w:id="19347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2848">
      <w:bodyDiv w:val="1"/>
      <w:marLeft w:val="0"/>
      <w:marRight w:val="0"/>
      <w:marTop w:val="0"/>
      <w:marBottom w:val="0"/>
      <w:divBdr>
        <w:top w:val="none" w:sz="0" w:space="0" w:color="auto"/>
        <w:left w:val="none" w:sz="0" w:space="0" w:color="auto"/>
        <w:bottom w:val="none" w:sz="0" w:space="0" w:color="auto"/>
        <w:right w:val="none" w:sz="0" w:space="0" w:color="auto"/>
      </w:divBdr>
    </w:div>
    <w:div w:id="127818315">
      <w:bodyDiv w:val="1"/>
      <w:marLeft w:val="0"/>
      <w:marRight w:val="0"/>
      <w:marTop w:val="0"/>
      <w:marBottom w:val="0"/>
      <w:divBdr>
        <w:top w:val="none" w:sz="0" w:space="0" w:color="auto"/>
        <w:left w:val="none" w:sz="0" w:space="0" w:color="auto"/>
        <w:bottom w:val="none" w:sz="0" w:space="0" w:color="auto"/>
        <w:right w:val="none" w:sz="0" w:space="0" w:color="auto"/>
      </w:divBdr>
    </w:div>
    <w:div w:id="180552422">
      <w:bodyDiv w:val="1"/>
      <w:marLeft w:val="0"/>
      <w:marRight w:val="0"/>
      <w:marTop w:val="0"/>
      <w:marBottom w:val="0"/>
      <w:divBdr>
        <w:top w:val="none" w:sz="0" w:space="0" w:color="auto"/>
        <w:left w:val="none" w:sz="0" w:space="0" w:color="auto"/>
        <w:bottom w:val="none" w:sz="0" w:space="0" w:color="auto"/>
        <w:right w:val="none" w:sz="0" w:space="0" w:color="auto"/>
      </w:divBdr>
    </w:div>
    <w:div w:id="303706153">
      <w:bodyDiv w:val="1"/>
      <w:marLeft w:val="0"/>
      <w:marRight w:val="0"/>
      <w:marTop w:val="0"/>
      <w:marBottom w:val="0"/>
      <w:divBdr>
        <w:top w:val="none" w:sz="0" w:space="0" w:color="auto"/>
        <w:left w:val="none" w:sz="0" w:space="0" w:color="auto"/>
        <w:bottom w:val="none" w:sz="0" w:space="0" w:color="auto"/>
        <w:right w:val="none" w:sz="0" w:space="0" w:color="auto"/>
      </w:divBdr>
      <w:divsChild>
        <w:div w:id="375080926">
          <w:marLeft w:val="0"/>
          <w:marRight w:val="0"/>
          <w:marTop w:val="0"/>
          <w:marBottom w:val="0"/>
          <w:divBdr>
            <w:top w:val="none" w:sz="0" w:space="0" w:color="auto"/>
            <w:left w:val="none" w:sz="0" w:space="0" w:color="auto"/>
            <w:bottom w:val="none" w:sz="0" w:space="0" w:color="auto"/>
            <w:right w:val="none" w:sz="0" w:space="0" w:color="auto"/>
          </w:divBdr>
          <w:divsChild>
            <w:div w:id="1576740807">
              <w:marLeft w:val="0"/>
              <w:marRight w:val="0"/>
              <w:marTop w:val="0"/>
              <w:marBottom w:val="0"/>
              <w:divBdr>
                <w:top w:val="none" w:sz="0" w:space="0" w:color="auto"/>
                <w:left w:val="none" w:sz="0" w:space="0" w:color="auto"/>
                <w:bottom w:val="none" w:sz="0" w:space="0" w:color="auto"/>
                <w:right w:val="none" w:sz="0" w:space="0" w:color="auto"/>
              </w:divBdr>
              <w:divsChild>
                <w:div w:id="216744880">
                  <w:marLeft w:val="0"/>
                  <w:marRight w:val="0"/>
                  <w:marTop w:val="0"/>
                  <w:marBottom w:val="0"/>
                  <w:divBdr>
                    <w:top w:val="none" w:sz="0" w:space="0" w:color="auto"/>
                    <w:left w:val="none" w:sz="0" w:space="0" w:color="auto"/>
                    <w:bottom w:val="none" w:sz="0" w:space="0" w:color="auto"/>
                    <w:right w:val="none" w:sz="0" w:space="0" w:color="auto"/>
                  </w:divBdr>
                  <w:divsChild>
                    <w:div w:id="4288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8365">
          <w:marLeft w:val="0"/>
          <w:marRight w:val="0"/>
          <w:marTop w:val="0"/>
          <w:marBottom w:val="0"/>
          <w:divBdr>
            <w:top w:val="none" w:sz="0" w:space="0" w:color="auto"/>
            <w:left w:val="none" w:sz="0" w:space="0" w:color="auto"/>
            <w:bottom w:val="none" w:sz="0" w:space="0" w:color="auto"/>
            <w:right w:val="none" w:sz="0" w:space="0" w:color="auto"/>
          </w:divBdr>
          <w:divsChild>
            <w:div w:id="4481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92255">
      <w:bodyDiv w:val="1"/>
      <w:marLeft w:val="0"/>
      <w:marRight w:val="0"/>
      <w:marTop w:val="0"/>
      <w:marBottom w:val="0"/>
      <w:divBdr>
        <w:top w:val="none" w:sz="0" w:space="0" w:color="auto"/>
        <w:left w:val="none" w:sz="0" w:space="0" w:color="auto"/>
        <w:bottom w:val="none" w:sz="0" w:space="0" w:color="auto"/>
        <w:right w:val="none" w:sz="0" w:space="0" w:color="auto"/>
      </w:divBdr>
      <w:divsChild>
        <w:div w:id="1348675653">
          <w:marLeft w:val="0"/>
          <w:marRight w:val="0"/>
          <w:marTop w:val="0"/>
          <w:marBottom w:val="0"/>
          <w:divBdr>
            <w:top w:val="none" w:sz="0" w:space="0" w:color="auto"/>
            <w:left w:val="none" w:sz="0" w:space="0" w:color="auto"/>
            <w:bottom w:val="none" w:sz="0" w:space="0" w:color="auto"/>
            <w:right w:val="none" w:sz="0" w:space="0" w:color="auto"/>
          </w:divBdr>
          <w:divsChild>
            <w:div w:id="1158349352">
              <w:marLeft w:val="0"/>
              <w:marRight w:val="0"/>
              <w:marTop w:val="0"/>
              <w:marBottom w:val="0"/>
              <w:divBdr>
                <w:top w:val="none" w:sz="0" w:space="0" w:color="auto"/>
                <w:left w:val="none" w:sz="0" w:space="0" w:color="auto"/>
                <w:bottom w:val="none" w:sz="0" w:space="0" w:color="auto"/>
                <w:right w:val="none" w:sz="0" w:space="0" w:color="auto"/>
              </w:divBdr>
              <w:divsChild>
                <w:div w:id="753357434">
                  <w:marLeft w:val="0"/>
                  <w:marRight w:val="0"/>
                  <w:marTop w:val="0"/>
                  <w:marBottom w:val="0"/>
                  <w:divBdr>
                    <w:top w:val="none" w:sz="0" w:space="0" w:color="auto"/>
                    <w:left w:val="none" w:sz="0" w:space="0" w:color="auto"/>
                    <w:bottom w:val="none" w:sz="0" w:space="0" w:color="auto"/>
                    <w:right w:val="none" w:sz="0" w:space="0" w:color="auto"/>
                  </w:divBdr>
                  <w:divsChild>
                    <w:div w:id="11904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263194">
          <w:marLeft w:val="0"/>
          <w:marRight w:val="0"/>
          <w:marTop w:val="0"/>
          <w:marBottom w:val="0"/>
          <w:divBdr>
            <w:top w:val="none" w:sz="0" w:space="0" w:color="auto"/>
            <w:left w:val="none" w:sz="0" w:space="0" w:color="auto"/>
            <w:bottom w:val="none" w:sz="0" w:space="0" w:color="auto"/>
            <w:right w:val="none" w:sz="0" w:space="0" w:color="auto"/>
          </w:divBdr>
          <w:divsChild>
            <w:div w:id="1963032099">
              <w:marLeft w:val="0"/>
              <w:marRight w:val="0"/>
              <w:marTop w:val="0"/>
              <w:marBottom w:val="0"/>
              <w:divBdr>
                <w:top w:val="none" w:sz="0" w:space="0" w:color="auto"/>
                <w:left w:val="none" w:sz="0" w:space="0" w:color="auto"/>
                <w:bottom w:val="none" w:sz="0" w:space="0" w:color="auto"/>
                <w:right w:val="none" w:sz="0" w:space="0" w:color="auto"/>
              </w:divBdr>
              <w:divsChild>
                <w:div w:id="1678457309">
                  <w:marLeft w:val="0"/>
                  <w:marRight w:val="0"/>
                  <w:marTop w:val="0"/>
                  <w:marBottom w:val="0"/>
                  <w:divBdr>
                    <w:top w:val="none" w:sz="0" w:space="0" w:color="auto"/>
                    <w:left w:val="none" w:sz="0" w:space="0" w:color="auto"/>
                    <w:bottom w:val="none" w:sz="0" w:space="0" w:color="auto"/>
                    <w:right w:val="none" w:sz="0" w:space="0" w:color="auto"/>
                  </w:divBdr>
                  <w:divsChild>
                    <w:div w:id="1280527268">
                      <w:marLeft w:val="0"/>
                      <w:marRight w:val="0"/>
                      <w:marTop w:val="0"/>
                      <w:marBottom w:val="0"/>
                      <w:divBdr>
                        <w:top w:val="none" w:sz="0" w:space="0" w:color="auto"/>
                        <w:left w:val="none" w:sz="0" w:space="0" w:color="auto"/>
                        <w:bottom w:val="none" w:sz="0" w:space="0" w:color="auto"/>
                        <w:right w:val="none" w:sz="0" w:space="0" w:color="auto"/>
                      </w:divBdr>
                      <w:divsChild>
                        <w:div w:id="17018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512045">
      <w:bodyDiv w:val="1"/>
      <w:marLeft w:val="0"/>
      <w:marRight w:val="0"/>
      <w:marTop w:val="0"/>
      <w:marBottom w:val="0"/>
      <w:divBdr>
        <w:top w:val="none" w:sz="0" w:space="0" w:color="auto"/>
        <w:left w:val="none" w:sz="0" w:space="0" w:color="auto"/>
        <w:bottom w:val="none" w:sz="0" w:space="0" w:color="auto"/>
        <w:right w:val="none" w:sz="0" w:space="0" w:color="auto"/>
      </w:divBdr>
    </w:div>
    <w:div w:id="532695616">
      <w:bodyDiv w:val="1"/>
      <w:marLeft w:val="0"/>
      <w:marRight w:val="0"/>
      <w:marTop w:val="0"/>
      <w:marBottom w:val="0"/>
      <w:divBdr>
        <w:top w:val="none" w:sz="0" w:space="0" w:color="auto"/>
        <w:left w:val="none" w:sz="0" w:space="0" w:color="auto"/>
        <w:bottom w:val="none" w:sz="0" w:space="0" w:color="auto"/>
        <w:right w:val="none" w:sz="0" w:space="0" w:color="auto"/>
      </w:divBdr>
    </w:div>
    <w:div w:id="578097417">
      <w:bodyDiv w:val="1"/>
      <w:marLeft w:val="0"/>
      <w:marRight w:val="0"/>
      <w:marTop w:val="0"/>
      <w:marBottom w:val="0"/>
      <w:divBdr>
        <w:top w:val="none" w:sz="0" w:space="0" w:color="auto"/>
        <w:left w:val="none" w:sz="0" w:space="0" w:color="auto"/>
        <w:bottom w:val="none" w:sz="0" w:space="0" w:color="auto"/>
        <w:right w:val="none" w:sz="0" w:space="0" w:color="auto"/>
      </w:divBdr>
    </w:div>
    <w:div w:id="602305795">
      <w:bodyDiv w:val="1"/>
      <w:marLeft w:val="0"/>
      <w:marRight w:val="0"/>
      <w:marTop w:val="0"/>
      <w:marBottom w:val="0"/>
      <w:divBdr>
        <w:top w:val="none" w:sz="0" w:space="0" w:color="auto"/>
        <w:left w:val="none" w:sz="0" w:space="0" w:color="auto"/>
        <w:bottom w:val="none" w:sz="0" w:space="0" w:color="auto"/>
        <w:right w:val="none" w:sz="0" w:space="0" w:color="auto"/>
      </w:divBdr>
    </w:div>
    <w:div w:id="610548831">
      <w:bodyDiv w:val="1"/>
      <w:marLeft w:val="0"/>
      <w:marRight w:val="0"/>
      <w:marTop w:val="0"/>
      <w:marBottom w:val="0"/>
      <w:divBdr>
        <w:top w:val="none" w:sz="0" w:space="0" w:color="auto"/>
        <w:left w:val="none" w:sz="0" w:space="0" w:color="auto"/>
        <w:bottom w:val="none" w:sz="0" w:space="0" w:color="auto"/>
        <w:right w:val="none" w:sz="0" w:space="0" w:color="auto"/>
      </w:divBdr>
    </w:div>
    <w:div w:id="625308835">
      <w:bodyDiv w:val="1"/>
      <w:marLeft w:val="0"/>
      <w:marRight w:val="0"/>
      <w:marTop w:val="0"/>
      <w:marBottom w:val="0"/>
      <w:divBdr>
        <w:top w:val="none" w:sz="0" w:space="0" w:color="auto"/>
        <w:left w:val="none" w:sz="0" w:space="0" w:color="auto"/>
        <w:bottom w:val="none" w:sz="0" w:space="0" w:color="auto"/>
        <w:right w:val="none" w:sz="0" w:space="0" w:color="auto"/>
      </w:divBdr>
    </w:div>
    <w:div w:id="697049426">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57961309">
      <w:bodyDiv w:val="1"/>
      <w:marLeft w:val="0"/>
      <w:marRight w:val="0"/>
      <w:marTop w:val="0"/>
      <w:marBottom w:val="0"/>
      <w:divBdr>
        <w:top w:val="none" w:sz="0" w:space="0" w:color="auto"/>
        <w:left w:val="none" w:sz="0" w:space="0" w:color="auto"/>
        <w:bottom w:val="none" w:sz="0" w:space="0" w:color="auto"/>
        <w:right w:val="none" w:sz="0" w:space="0" w:color="auto"/>
      </w:divBdr>
    </w:div>
    <w:div w:id="987710696">
      <w:bodyDiv w:val="1"/>
      <w:marLeft w:val="0"/>
      <w:marRight w:val="0"/>
      <w:marTop w:val="0"/>
      <w:marBottom w:val="0"/>
      <w:divBdr>
        <w:top w:val="none" w:sz="0" w:space="0" w:color="auto"/>
        <w:left w:val="none" w:sz="0" w:space="0" w:color="auto"/>
        <w:bottom w:val="none" w:sz="0" w:space="0" w:color="auto"/>
        <w:right w:val="none" w:sz="0" w:space="0" w:color="auto"/>
      </w:divBdr>
      <w:divsChild>
        <w:div w:id="2127848129">
          <w:marLeft w:val="0"/>
          <w:marRight w:val="0"/>
          <w:marTop w:val="0"/>
          <w:marBottom w:val="0"/>
          <w:divBdr>
            <w:top w:val="none" w:sz="0" w:space="0" w:color="auto"/>
            <w:left w:val="none" w:sz="0" w:space="0" w:color="auto"/>
            <w:bottom w:val="none" w:sz="0" w:space="0" w:color="auto"/>
            <w:right w:val="none" w:sz="0" w:space="0" w:color="auto"/>
          </w:divBdr>
          <w:divsChild>
            <w:div w:id="184248084">
              <w:marLeft w:val="0"/>
              <w:marRight w:val="0"/>
              <w:marTop w:val="0"/>
              <w:marBottom w:val="0"/>
              <w:divBdr>
                <w:top w:val="none" w:sz="0" w:space="0" w:color="auto"/>
                <w:left w:val="none" w:sz="0" w:space="0" w:color="auto"/>
                <w:bottom w:val="none" w:sz="0" w:space="0" w:color="auto"/>
                <w:right w:val="none" w:sz="0" w:space="0" w:color="auto"/>
              </w:divBdr>
              <w:divsChild>
                <w:div w:id="380204851">
                  <w:marLeft w:val="0"/>
                  <w:marRight w:val="0"/>
                  <w:marTop w:val="0"/>
                  <w:marBottom w:val="0"/>
                  <w:divBdr>
                    <w:top w:val="none" w:sz="0" w:space="0" w:color="auto"/>
                    <w:left w:val="none" w:sz="0" w:space="0" w:color="auto"/>
                    <w:bottom w:val="none" w:sz="0" w:space="0" w:color="auto"/>
                    <w:right w:val="none" w:sz="0" w:space="0" w:color="auto"/>
                  </w:divBdr>
                  <w:divsChild>
                    <w:div w:id="11981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77777">
          <w:marLeft w:val="0"/>
          <w:marRight w:val="0"/>
          <w:marTop w:val="0"/>
          <w:marBottom w:val="0"/>
          <w:divBdr>
            <w:top w:val="none" w:sz="0" w:space="0" w:color="auto"/>
            <w:left w:val="none" w:sz="0" w:space="0" w:color="auto"/>
            <w:bottom w:val="none" w:sz="0" w:space="0" w:color="auto"/>
            <w:right w:val="none" w:sz="0" w:space="0" w:color="auto"/>
          </w:divBdr>
          <w:divsChild>
            <w:div w:id="64370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1051">
      <w:bodyDiv w:val="1"/>
      <w:marLeft w:val="0"/>
      <w:marRight w:val="0"/>
      <w:marTop w:val="0"/>
      <w:marBottom w:val="0"/>
      <w:divBdr>
        <w:top w:val="none" w:sz="0" w:space="0" w:color="auto"/>
        <w:left w:val="none" w:sz="0" w:space="0" w:color="auto"/>
        <w:bottom w:val="none" w:sz="0" w:space="0" w:color="auto"/>
        <w:right w:val="none" w:sz="0" w:space="0" w:color="auto"/>
      </w:divBdr>
    </w:div>
    <w:div w:id="1164934073">
      <w:bodyDiv w:val="1"/>
      <w:marLeft w:val="0"/>
      <w:marRight w:val="0"/>
      <w:marTop w:val="0"/>
      <w:marBottom w:val="0"/>
      <w:divBdr>
        <w:top w:val="none" w:sz="0" w:space="0" w:color="auto"/>
        <w:left w:val="none" w:sz="0" w:space="0" w:color="auto"/>
        <w:bottom w:val="none" w:sz="0" w:space="0" w:color="auto"/>
        <w:right w:val="none" w:sz="0" w:space="0" w:color="auto"/>
      </w:divBdr>
    </w:div>
    <w:div w:id="1192524662">
      <w:bodyDiv w:val="1"/>
      <w:marLeft w:val="0"/>
      <w:marRight w:val="0"/>
      <w:marTop w:val="0"/>
      <w:marBottom w:val="0"/>
      <w:divBdr>
        <w:top w:val="none" w:sz="0" w:space="0" w:color="auto"/>
        <w:left w:val="none" w:sz="0" w:space="0" w:color="auto"/>
        <w:bottom w:val="none" w:sz="0" w:space="0" w:color="auto"/>
        <w:right w:val="none" w:sz="0" w:space="0" w:color="auto"/>
      </w:divBdr>
    </w:div>
    <w:div w:id="1282032894">
      <w:bodyDiv w:val="1"/>
      <w:marLeft w:val="0"/>
      <w:marRight w:val="0"/>
      <w:marTop w:val="0"/>
      <w:marBottom w:val="0"/>
      <w:divBdr>
        <w:top w:val="none" w:sz="0" w:space="0" w:color="auto"/>
        <w:left w:val="none" w:sz="0" w:space="0" w:color="auto"/>
        <w:bottom w:val="none" w:sz="0" w:space="0" w:color="auto"/>
        <w:right w:val="none" w:sz="0" w:space="0" w:color="auto"/>
      </w:divBdr>
      <w:divsChild>
        <w:div w:id="1057902451">
          <w:marLeft w:val="0"/>
          <w:marRight w:val="0"/>
          <w:marTop w:val="0"/>
          <w:marBottom w:val="0"/>
          <w:divBdr>
            <w:top w:val="none" w:sz="0" w:space="0" w:color="auto"/>
            <w:left w:val="none" w:sz="0" w:space="0" w:color="auto"/>
            <w:bottom w:val="none" w:sz="0" w:space="0" w:color="auto"/>
            <w:right w:val="none" w:sz="0" w:space="0" w:color="auto"/>
          </w:divBdr>
          <w:divsChild>
            <w:div w:id="1135639168">
              <w:marLeft w:val="0"/>
              <w:marRight w:val="0"/>
              <w:marTop w:val="0"/>
              <w:marBottom w:val="0"/>
              <w:divBdr>
                <w:top w:val="none" w:sz="0" w:space="0" w:color="auto"/>
                <w:left w:val="none" w:sz="0" w:space="0" w:color="auto"/>
                <w:bottom w:val="none" w:sz="0" w:space="0" w:color="auto"/>
                <w:right w:val="none" w:sz="0" w:space="0" w:color="auto"/>
              </w:divBdr>
              <w:divsChild>
                <w:div w:id="1070083657">
                  <w:marLeft w:val="0"/>
                  <w:marRight w:val="0"/>
                  <w:marTop w:val="0"/>
                  <w:marBottom w:val="0"/>
                  <w:divBdr>
                    <w:top w:val="none" w:sz="0" w:space="0" w:color="auto"/>
                    <w:left w:val="none" w:sz="0" w:space="0" w:color="auto"/>
                    <w:bottom w:val="none" w:sz="0" w:space="0" w:color="auto"/>
                    <w:right w:val="none" w:sz="0" w:space="0" w:color="auto"/>
                  </w:divBdr>
                  <w:divsChild>
                    <w:div w:id="16207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71401">
          <w:marLeft w:val="0"/>
          <w:marRight w:val="0"/>
          <w:marTop w:val="0"/>
          <w:marBottom w:val="0"/>
          <w:divBdr>
            <w:top w:val="none" w:sz="0" w:space="0" w:color="auto"/>
            <w:left w:val="none" w:sz="0" w:space="0" w:color="auto"/>
            <w:bottom w:val="none" w:sz="0" w:space="0" w:color="auto"/>
            <w:right w:val="none" w:sz="0" w:space="0" w:color="auto"/>
          </w:divBdr>
          <w:divsChild>
            <w:div w:id="8954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12835">
      <w:bodyDiv w:val="1"/>
      <w:marLeft w:val="0"/>
      <w:marRight w:val="0"/>
      <w:marTop w:val="0"/>
      <w:marBottom w:val="0"/>
      <w:divBdr>
        <w:top w:val="none" w:sz="0" w:space="0" w:color="auto"/>
        <w:left w:val="none" w:sz="0" w:space="0" w:color="auto"/>
        <w:bottom w:val="none" w:sz="0" w:space="0" w:color="auto"/>
        <w:right w:val="none" w:sz="0" w:space="0" w:color="auto"/>
      </w:divBdr>
    </w:div>
    <w:div w:id="1403718762">
      <w:bodyDiv w:val="1"/>
      <w:marLeft w:val="0"/>
      <w:marRight w:val="0"/>
      <w:marTop w:val="0"/>
      <w:marBottom w:val="0"/>
      <w:divBdr>
        <w:top w:val="none" w:sz="0" w:space="0" w:color="auto"/>
        <w:left w:val="none" w:sz="0" w:space="0" w:color="auto"/>
        <w:bottom w:val="none" w:sz="0" w:space="0" w:color="auto"/>
        <w:right w:val="none" w:sz="0" w:space="0" w:color="auto"/>
      </w:divBdr>
    </w:div>
    <w:div w:id="1485583975">
      <w:bodyDiv w:val="1"/>
      <w:marLeft w:val="0"/>
      <w:marRight w:val="0"/>
      <w:marTop w:val="0"/>
      <w:marBottom w:val="0"/>
      <w:divBdr>
        <w:top w:val="none" w:sz="0" w:space="0" w:color="auto"/>
        <w:left w:val="none" w:sz="0" w:space="0" w:color="auto"/>
        <w:bottom w:val="none" w:sz="0" w:space="0" w:color="auto"/>
        <w:right w:val="none" w:sz="0" w:space="0" w:color="auto"/>
      </w:divBdr>
      <w:divsChild>
        <w:div w:id="1882788835">
          <w:marLeft w:val="0"/>
          <w:marRight w:val="0"/>
          <w:marTop w:val="0"/>
          <w:marBottom w:val="0"/>
          <w:divBdr>
            <w:top w:val="none" w:sz="0" w:space="0" w:color="auto"/>
            <w:left w:val="none" w:sz="0" w:space="0" w:color="auto"/>
            <w:bottom w:val="none" w:sz="0" w:space="0" w:color="auto"/>
            <w:right w:val="none" w:sz="0" w:space="0" w:color="auto"/>
          </w:divBdr>
          <w:divsChild>
            <w:div w:id="175467847">
              <w:marLeft w:val="0"/>
              <w:marRight w:val="0"/>
              <w:marTop w:val="0"/>
              <w:marBottom w:val="0"/>
              <w:divBdr>
                <w:top w:val="none" w:sz="0" w:space="0" w:color="auto"/>
                <w:left w:val="none" w:sz="0" w:space="0" w:color="auto"/>
                <w:bottom w:val="none" w:sz="0" w:space="0" w:color="auto"/>
                <w:right w:val="none" w:sz="0" w:space="0" w:color="auto"/>
              </w:divBdr>
              <w:divsChild>
                <w:div w:id="1295864294">
                  <w:marLeft w:val="0"/>
                  <w:marRight w:val="0"/>
                  <w:marTop w:val="0"/>
                  <w:marBottom w:val="0"/>
                  <w:divBdr>
                    <w:top w:val="none" w:sz="0" w:space="0" w:color="auto"/>
                    <w:left w:val="none" w:sz="0" w:space="0" w:color="auto"/>
                    <w:bottom w:val="none" w:sz="0" w:space="0" w:color="auto"/>
                    <w:right w:val="none" w:sz="0" w:space="0" w:color="auto"/>
                  </w:divBdr>
                  <w:divsChild>
                    <w:div w:id="86120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29151">
          <w:marLeft w:val="0"/>
          <w:marRight w:val="0"/>
          <w:marTop w:val="0"/>
          <w:marBottom w:val="0"/>
          <w:divBdr>
            <w:top w:val="none" w:sz="0" w:space="0" w:color="auto"/>
            <w:left w:val="none" w:sz="0" w:space="0" w:color="auto"/>
            <w:bottom w:val="none" w:sz="0" w:space="0" w:color="auto"/>
            <w:right w:val="none" w:sz="0" w:space="0" w:color="auto"/>
          </w:divBdr>
          <w:divsChild>
            <w:div w:id="250163583">
              <w:marLeft w:val="0"/>
              <w:marRight w:val="0"/>
              <w:marTop w:val="0"/>
              <w:marBottom w:val="0"/>
              <w:divBdr>
                <w:top w:val="none" w:sz="0" w:space="0" w:color="auto"/>
                <w:left w:val="none" w:sz="0" w:space="0" w:color="auto"/>
                <w:bottom w:val="none" w:sz="0" w:space="0" w:color="auto"/>
                <w:right w:val="none" w:sz="0" w:space="0" w:color="auto"/>
              </w:divBdr>
              <w:divsChild>
                <w:div w:id="613556290">
                  <w:marLeft w:val="0"/>
                  <w:marRight w:val="0"/>
                  <w:marTop w:val="0"/>
                  <w:marBottom w:val="0"/>
                  <w:divBdr>
                    <w:top w:val="none" w:sz="0" w:space="0" w:color="auto"/>
                    <w:left w:val="none" w:sz="0" w:space="0" w:color="auto"/>
                    <w:bottom w:val="none" w:sz="0" w:space="0" w:color="auto"/>
                    <w:right w:val="none" w:sz="0" w:space="0" w:color="auto"/>
                  </w:divBdr>
                  <w:divsChild>
                    <w:div w:id="351881479">
                      <w:marLeft w:val="0"/>
                      <w:marRight w:val="0"/>
                      <w:marTop w:val="0"/>
                      <w:marBottom w:val="0"/>
                      <w:divBdr>
                        <w:top w:val="none" w:sz="0" w:space="0" w:color="auto"/>
                        <w:left w:val="none" w:sz="0" w:space="0" w:color="auto"/>
                        <w:bottom w:val="none" w:sz="0" w:space="0" w:color="auto"/>
                        <w:right w:val="none" w:sz="0" w:space="0" w:color="auto"/>
                      </w:divBdr>
                      <w:divsChild>
                        <w:div w:id="177786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394241">
      <w:bodyDiv w:val="1"/>
      <w:marLeft w:val="0"/>
      <w:marRight w:val="0"/>
      <w:marTop w:val="0"/>
      <w:marBottom w:val="0"/>
      <w:divBdr>
        <w:top w:val="none" w:sz="0" w:space="0" w:color="auto"/>
        <w:left w:val="none" w:sz="0" w:space="0" w:color="auto"/>
        <w:bottom w:val="none" w:sz="0" w:space="0" w:color="auto"/>
        <w:right w:val="none" w:sz="0" w:space="0" w:color="auto"/>
      </w:divBdr>
    </w:div>
    <w:div w:id="1621181751">
      <w:bodyDiv w:val="1"/>
      <w:marLeft w:val="0"/>
      <w:marRight w:val="0"/>
      <w:marTop w:val="0"/>
      <w:marBottom w:val="0"/>
      <w:divBdr>
        <w:top w:val="none" w:sz="0" w:space="0" w:color="auto"/>
        <w:left w:val="none" w:sz="0" w:space="0" w:color="auto"/>
        <w:bottom w:val="none" w:sz="0" w:space="0" w:color="auto"/>
        <w:right w:val="none" w:sz="0" w:space="0" w:color="auto"/>
      </w:divBdr>
      <w:divsChild>
        <w:div w:id="357776447">
          <w:marLeft w:val="0"/>
          <w:marRight w:val="0"/>
          <w:marTop w:val="0"/>
          <w:marBottom w:val="0"/>
          <w:divBdr>
            <w:top w:val="none" w:sz="0" w:space="0" w:color="auto"/>
            <w:left w:val="none" w:sz="0" w:space="0" w:color="auto"/>
            <w:bottom w:val="none" w:sz="0" w:space="0" w:color="auto"/>
            <w:right w:val="none" w:sz="0" w:space="0" w:color="auto"/>
          </w:divBdr>
          <w:divsChild>
            <w:div w:id="457650036">
              <w:marLeft w:val="0"/>
              <w:marRight w:val="0"/>
              <w:marTop w:val="0"/>
              <w:marBottom w:val="0"/>
              <w:divBdr>
                <w:top w:val="none" w:sz="0" w:space="0" w:color="auto"/>
                <w:left w:val="none" w:sz="0" w:space="0" w:color="auto"/>
                <w:bottom w:val="none" w:sz="0" w:space="0" w:color="auto"/>
                <w:right w:val="none" w:sz="0" w:space="0" w:color="auto"/>
              </w:divBdr>
              <w:divsChild>
                <w:div w:id="911700073">
                  <w:marLeft w:val="0"/>
                  <w:marRight w:val="0"/>
                  <w:marTop w:val="0"/>
                  <w:marBottom w:val="0"/>
                  <w:divBdr>
                    <w:top w:val="none" w:sz="0" w:space="0" w:color="auto"/>
                    <w:left w:val="none" w:sz="0" w:space="0" w:color="auto"/>
                    <w:bottom w:val="none" w:sz="0" w:space="0" w:color="auto"/>
                    <w:right w:val="none" w:sz="0" w:space="0" w:color="auto"/>
                  </w:divBdr>
                  <w:divsChild>
                    <w:div w:id="1190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29549">
          <w:marLeft w:val="0"/>
          <w:marRight w:val="0"/>
          <w:marTop w:val="0"/>
          <w:marBottom w:val="0"/>
          <w:divBdr>
            <w:top w:val="none" w:sz="0" w:space="0" w:color="auto"/>
            <w:left w:val="none" w:sz="0" w:space="0" w:color="auto"/>
            <w:bottom w:val="none" w:sz="0" w:space="0" w:color="auto"/>
            <w:right w:val="none" w:sz="0" w:space="0" w:color="auto"/>
          </w:divBdr>
          <w:divsChild>
            <w:div w:id="17591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347419">
      <w:bodyDiv w:val="1"/>
      <w:marLeft w:val="0"/>
      <w:marRight w:val="0"/>
      <w:marTop w:val="0"/>
      <w:marBottom w:val="0"/>
      <w:divBdr>
        <w:top w:val="none" w:sz="0" w:space="0" w:color="auto"/>
        <w:left w:val="none" w:sz="0" w:space="0" w:color="auto"/>
        <w:bottom w:val="none" w:sz="0" w:space="0" w:color="auto"/>
        <w:right w:val="none" w:sz="0" w:space="0" w:color="auto"/>
      </w:divBdr>
    </w:div>
    <w:div w:id="1754937755">
      <w:bodyDiv w:val="1"/>
      <w:marLeft w:val="0"/>
      <w:marRight w:val="0"/>
      <w:marTop w:val="0"/>
      <w:marBottom w:val="0"/>
      <w:divBdr>
        <w:top w:val="none" w:sz="0" w:space="0" w:color="auto"/>
        <w:left w:val="none" w:sz="0" w:space="0" w:color="auto"/>
        <w:bottom w:val="none" w:sz="0" w:space="0" w:color="auto"/>
        <w:right w:val="none" w:sz="0" w:space="0" w:color="auto"/>
      </w:divBdr>
      <w:divsChild>
        <w:div w:id="332875460">
          <w:marLeft w:val="0"/>
          <w:marRight w:val="0"/>
          <w:marTop w:val="0"/>
          <w:marBottom w:val="0"/>
          <w:divBdr>
            <w:top w:val="none" w:sz="0" w:space="0" w:color="auto"/>
            <w:left w:val="none" w:sz="0" w:space="0" w:color="auto"/>
            <w:bottom w:val="none" w:sz="0" w:space="0" w:color="auto"/>
            <w:right w:val="none" w:sz="0" w:space="0" w:color="auto"/>
          </w:divBdr>
          <w:divsChild>
            <w:div w:id="2018843977">
              <w:marLeft w:val="0"/>
              <w:marRight w:val="0"/>
              <w:marTop w:val="0"/>
              <w:marBottom w:val="0"/>
              <w:divBdr>
                <w:top w:val="none" w:sz="0" w:space="0" w:color="auto"/>
                <w:left w:val="none" w:sz="0" w:space="0" w:color="auto"/>
                <w:bottom w:val="none" w:sz="0" w:space="0" w:color="auto"/>
                <w:right w:val="none" w:sz="0" w:space="0" w:color="auto"/>
              </w:divBdr>
              <w:divsChild>
                <w:div w:id="640156185">
                  <w:marLeft w:val="0"/>
                  <w:marRight w:val="0"/>
                  <w:marTop w:val="0"/>
                  <w:marBottom w:val="0"/>
                  <w:divBdr>
                    <w:top w:val="none" w:sz="0" w:space="0" w:color="auto"/>
                    <w:left w:val="none" w:sz="0" w:space="0" w:color="auto"/>
                    <w:bottom w:val="none" w:sz="0" w:space="0" w:color="auto"/>
                    <w:right w:val="none" w:sz="0" w:space="0" w:color="auto"/>
                  </w:divBdr>
                  <w:divsChild>
                    <w:div w:id="214638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929554">
          <w:marLeft w:val="0"/>
          <w:marRight w:val="0"/>
          <w:marTop w:val="0"/>
          <w:marBottom w:val="0"/>
          <w:divBdr>
            <w:top w:val="none" w:sz="0" w:space="0" w:color="auto"/>
            <w:left w:val="none" w:sz="0" w:space="0" w:color="auto"/>
            <w:bottom w:val="none" w:sz="0" w:space="0" w:color="auto"/>
            <w:right w:val="none" w:sz="0" w:space="0" w:color="auto"/>
          </w:divBdr>
          <w:divsChild>
            <w:div w:id="472061073">
              <w:marLeft w:val="0"/>
              <w:marRight w:val="0"/>
              <w:marTop w:val="0"/>
              <w:marBottom w:val="0"/>
              <w:divBdr>
                <w:top w:val="none" w:sz="0" w:space="0" w:color="auto"/>
                <w:left w:val="none" w:sz="0" w:space="0" w:color="auto"/>
                <w:bottom w:val="none" w:sz="0" w:space="0" w:color="auto"/>
                <w:right w:val="none" w:sz="0" w:space="0" w:color="auto"/>
              </w:divBdr>
              <w:divsChild>
                <w:div w:id="543174903">
                  <w:marLeft w:val="0"/>
                  <w:marRight w:val="0"/>
                  <w:marTop w:val="0"/>
                  <w:marBottom w:val="0"/>
                  <w:divBdr>
                    <w:top w:val="none" w:sz="0" w:space="0" w:color="auto"/>
                    <w:left w:val="none" w:sz="0" w:space="0" w:color="auto"/>
                    <w:bottom w:val="none" w:sz="0" w:space="0" w:color="auto"/>
                    <w:right w:val="none" w:sz="0" w:space="0" w:color="auto"/>
                  </w:divBdr>
                  <w:divsChild>
                    <w:div w:id="1395394518">
                      <w:marLeft w:val="0"/>
                      <w:marRight w:val="0"/>
                      <w:marTop w:val="0"/>
                      <w:marBottom w:val="0"/>
                      <w:divBdr>
                        <w:top w:val="none" w:sz="0" w:space="0" w:color="auto"/>
                        <w:left w:val="none" w:sz="0" w:space="0" w:color="auto"/>
                        <w:bottom w:val="none" w:sz="0" w:space="0" w:color="auto"/>
                        <w:right w:val="none" w:sz="0" w:space="0" w:color="auto"/>
                      </w:divBdr>
                      <w:divsChild>
                        <w:div w:id="162465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122490">
      <w:bodyDiv w:val="1"/>
      <w:marLeft w:val="0"/>
      <w:marRight w:val="0"/>
      <w:marTop w:val="0"/>
      <w:marBottom w:val="0"/>
      <w:divBdr>
        <w:top w:val="none" w:sz="0" w:space="0" w:color="auto"/>
        <w:left w:val="none" w:sz="0" w:space="0" w:color="auto"/>
        <w:bottom w:val="none" w:sz="0" w:space="0" w:color="auto"/>
        <w:right w:val="none" w:sz="0" w:space="0" w:color="auto"/>
      </w:divBdr>
    </w:div>
    <w:div w:id="1900359884">
      <w:bodyDiv w:val="1"/>
      <w:marLeft w:val="0"/>
      <w:marRight w:val="0"/>
      <w:marTop w:val="0"/>
      <w:marBottom w:val="0"/>
      <w:divBdr>
        <w:top w:val="none" w:sz="0" w:space="0" w:color="auto"/>
        <w:left w:val="none" w:sz="0" w:space="0" w:color="auto"/>
        <w:bottom w:val="none" w:sz="0" w:space="0" w:color="auto"/>
        <w:right w:val="none" w:sz="0" w:space="0" w:color="auto"/>
      </w:divBdr>
    </w:div>
    <w:div w:id="1992782137">
      <w:bodyDiv w:val="1"/>
      <w:marLeft w:val="0"/>
      <w:marRight w:val="0"/>
      <w:marTop w:val="0"/>
      <w:marBottom w:val="0"/>
      <w:divBdr>
        <w:top w:val="none" w:sz="0" w:space="0" w:color="auto"/>
        <w:left w:val="none" w:sz="0" w:space="0" w:color="auto"/>
        <w:bottom w:val="none" w:sz="0" w:space="0" w:color="auto"/>
        <w:right w:val="none" w:sz="0" w:space="0" w:color="auto"/>
      </w:divBdr>
    </w:div>
    <w:div w:id="2019768791">
      <w:bodyDiv w:val="1"/>
      <w:marLeft w:val="0"/>
      <w:marRight w:val="0"/>
      <w:marTop w:val="0"/>
      <w:marBottom w:val="0"/>
      <w:divBdr>
        <w:top w:val="none" w:sz="0" w:space="0" w:color="auto"/>
        <w:left w:val="none" w:sz="0" w:space="0" w:color="auto"/>
        <w:bottom w:val="none" w:sz="0" w:space="0" w:color="auto"/>
        <w:right w:val="none" w:sz="0" w:space="0" w:color="auto"/>
      </w:divBdr>
    </w:div>
    <w:div w:id="206243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rdlife.ch/sho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birdlife.ch/zeitschriften" TargetMode="External"/><Relationship Id="rId17" Type="http://schemas.openxmlformats.org/officeDocument/2006/relationships/hyperlink" Target="http://www.birdlife.ch" TargetMode="External"/><Relationship Id="rId2" Type="http://schemas.openxmlformats.org/officeDocument/2006/relationships/customXml" Target="../customXml/item2.xml"/><Relationship Id="rId16" Type="http://schemas.openxmlformats.org/officeDocument/2006/relationships/hyperlink" Target="https://www.birdlife.ch/de/content/sektionen-kommunika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irdlife.ch/kiebitz" TargetMode="External"/><Relationship Id="rId5" Type="http://schemas.openxmlformats.org/officeDocument/2006/relationships/numbering" Target="numbering.xml"/><Relationship Id="rId15" Type="http://schemas.openxmlformats.org/officeDocument/2006/relationships/hyperlink" Target="https://www.birdlife.ch/de/content/sektionen-birdlife-bilddatenban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rdlife.ch/de/press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2" Type="http://schemas.openxmlformats.org/officeDocument/2006/relationships/image" Target="media/image8.emf"/><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 Id="rId4"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fan/Library/CloudStorage/OneDrive-FreigegebeneBibliotheken&#8211;BirdLifeSchweiz/Marketing%20-%20Marketing%20Kommunikation/Medien/Newsletter/Neues%20von%20BirdLife%20Schweiz/VORLAGE_Neues%20von%20BirdLife%20Schweiz.dotx" TargetMode="External"/></Relationships>
</file>

<file path=word/theme/theme1.xml><?xml version="1.0" encoding="utf-8"?>
<a:theme xmlns:a="http://schemas.openxmlformats.org/drawingml/2006/main" name="Larissa-Design">
  <a:themeElements>
    <a:clrScheme name="BirdLife">
      <a:dk1>
        <a:sysClr val="windowText" lastClr="000000"/>
      </a:dk1>
      <a:lt1>
        <a:sysClr val="window" lastClr="FFFFFF"/>
      </a:lt1>
      <a:dk2>
        <a:srgbClr val="4B4B4B"/>
      </a:dk2>
      <a:lt2>
        <a:srgbClr val="B9B9B9"/>
      </a:lt2>
      <a:accent1>
        <a:srgbClr val="0B6FAC"/>
      </a:accent1>
      <a:accent2>
        <a:srgbClr val="4CBC38"/>
      </a:accent2>
      <a:accent3>
        <a:srgbClr val="B0AC0C"/>
      </a:accent3>
      <a:accent4>
        <a:srgbClr val="AF5009"/>
      </a:accent4>
      <a:accent5>
        <a:srgbClr val="AC0C99"/>
      </a:accent5>
      <a:accent6>
        <a:srgbClr val="0BA5AD"/>
      </a:accent6>
      <a:hlink>
        <a:srgbClr val="000000"/>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6" ma:contentTypeDescription="Ein neues Dokument erstellen." ma:contentTypeScope="" ma:versionID="4d421d3fbdad61d2657cfee612992f01">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f187d31715227b175495061eefda1085"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2.xml><?xml version="1.0" encoding="utf-8"?>
<ds:datastoreItem xmlns:ds="http://schemas.openxmlformats.org/officeDocument/2006/customXml" ds:itemID="{66AECB92-182C-49CC-8412-59ACADB14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BADA4C-4B24-4549-A337-F5F0AE7AF145}">
  <ds:schemaRefs>
    <ds:schemaRef ds:uri="http://schemas.openxmlformats.org/officeDocument/2006/bibliography"/>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VORLAGE_Neues von BirdLife Schweiz.dotx</Template>
  <TotalTime>0</TotalTime>
  <Pages>4</Pages>
  <Words>1557</Words>
  <Characters>9811</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erstellt durch Vorlagenbauer.ch</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Stefan Bachmann</cp:lastModifiedBy>
  <cp:revision>2</cp:revision>
  <cp:lastPrinted>2024-01-18T08:08:00Z</cp:lastPrinted>
  <dcterms:created xsi:type="dcterms:W3CDTF">2026-08-26T09:51:00Z</dcterms:created>
  <dcterms:modified xsi:type="dcterms:W3CDTF">2026-08-26T09:51:00Z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